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2023年度</w:t>
      </w:r>
    </w:p>
    <w:p>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东乡族自治县赵家山学校部门决算</w:t>
      </w: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目录</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第一部分部门概况</w:t>
      </w:r>
    </w:p>
    <w:p>
      <w:pPr>
        <w:numPr>
          <w:ilvl w:val="0"/>
          <w:numId w:val="1"/>
        </w:numPr>
        <w:spacing w:before="100" w:beforeLines="0" w:after="100" w:afterLines="0"/>
        <w:jc w:val="left"/>
        <w:rPr>
          <w:rFonts w:hint="eastAsia" w:ascii="宋体" w:hAnsi="宋体"/>
          <w:sz w:val="24"/>
          <w:szCs w:val="24"/>
          <w:lang w:val="zh-CN"/>
        </w:rPr>
      </w:pPr>
      <w:r>
        <w:rPr>
          <w:rFonts w:hint="eastAsia" w:ascii="宋体" w:hAnsi="宋体"/>
          <w:sz w:val="24"/>
          <w:szCs w:val="24"/>
          <w:lang w:val="zh-CN"/>
        </w:rPr>
        <w:t>部门职责</w:t>
      </w:r>
    </w:p>
    <w:p>
      <w:pPr>
        <w:numPr>
          <w:ilvl w:val="0"/>
          <w:numId w:val="2"/>
        </w:numPr>
        <w:spacing w:before="100" w:beforeLines="0" w:after="100" w:afterLines="0"/>
        <w:jc w:val="left"/>
        <w:rPr>
          <w:rFonts w:hint="eastAsia" w:ascii="宋体" w:hAnsi="宋体"/>
          <w:sz w:val="24"/>
          <w:szCs w:val="24"/>
          <w:lang w:val="zh-CN"/>
        </w:rPr>
      </w:pPr>
      <w:r>
        <w:rPr>
          <w:rFonts w:hint="eastAsia" w:ascii="宋体" w:hAnsi="宋体"/>
          <w:sz w:val="24"/>
          <w:szCs w:val="24"/>
          <w:lang w:val="zh-CN"/>
        </w:rPr>
        <w:t>主要职责：1、配合教育局制定符合党的教育方针和国家教育法律法规的学校章程和发展规划并抓好组织实施和落实工作。2、贯彻、执行教育法律法规和政策规定，坚持依法治教、依法治学。制订学校各项制度和工作计划，按照规定接收区域内学生入学，高质量推进义务教育。3、指导、管理、检查、评价学校的教育教学工作，提高办学质量和办学效益。4、负责教育教学管理及教研教改工作，全力推进素质教育实施。5、协助上级教育主管部门做好学校教师考核工作，负责教师管理、继续教育、考核考评等工作。6、负责财务管理，合理使用学校经费，改善办学条件等工作。</w:t>
      </w:r>
    </w:p>
    <w:p>
      <w:pPr>
        <w:numPr>
          <w:ilvl w:val="0"/>
          <w:numId w:val="2"/>
        </w:numPr>
        <w:spacing w:before="100" w:beforeLines="0" w:after="100" w:afterLines="0"/>
        <w:jc w:val="left"/>
        <w:rPr>
          <w:rFonts w:hint="eastAsia" w:ascii="宋体" w:hAnsi="宋体"/>
          <w:sz w:val="24"/>
          <w:szCs w:val="24"/>
          <w:lang w:val="zh-CN"/>
        </w:rPr>
      </w:pPr>
      <w:r>
        <w:rPr>
          <w:rFonts w:hint="eastAsia" w:ascii="宋体" w:hAnsi="宋体"/>
          <w:sz w:val="24"/>
          <w:szCs w:val="24"/>
          <w:lang w:val="zh-CN"/>
        </w:rPr>
        <w:t>机构设置</w:t>
      </w:r>
      <w:bookmarkStart w:id="0" w:name="_GoBack"/>
      <w:bookmarkEnd w:id="0"/>
    </w:p>
    <w:p>
      <w:pPr>
        <w:numPr>
          <w:ilvl w:val="0"/>
          <w:numId w:val="2"/>
        </w:numPr>
        <w:spacing w:before="100" w:beforeLines="0" w:after="100" w:afterLines="0"/>
        <w:jc w:val="left"/>
        <w:rPr>
          <w:rFonts w:hint="eastAsia" w:ascii="宋体" w:hAnsi="宋体"/>
          <w:sz w:val="24"/>
          <w:szCs w:val="24"/>
          <w:lang w:val="en-US" w:eastAsia="zh-CN"/>
        </w:rPr>
      </w:pPr>
      <w:r>
        <w:rPr>
          <w:rFonts w:hint="eastAsia" w:ascii="宋体" w:hAnsi="宋体"/>
          <w:sz w:val="24"/>
          <w:szCs w:val="24"/>
          <w:lang w:val="en-US" w:eastAsia="zh-CN"/>
        </w:rPr>
        <w:t>1.办公室</w:t>
      </w:r>
    </w:p>
    <w:p>
      <w:pPr>
        <w:numPr>
          <w:ilvl w:val="0"/>
          <w:numId w:val="2"/>
        </w:numPr>
        <w:spacing w:before="100" w:beforeLines="0" w:after="100" w:afterLines="0"/>
        <w:jc w:val="left"/>
        <w:rPr>
          <w:rFonts w:hint="eastAsia" w:ascii="宋体" w:hAnsi="宋体"/>
          <w:sz w:val="24"/>
          <w:szCs w:val="24"/>
          <w:lang w:val="en-US" w:eastAsia="zh-CN"/>
        </w:rPr>
      </w:pPr>
      <w:r>
        <w:rPr>
          <w:rFonts w:hint="eastAsia" w:ascii="宋体" w:hAnsi="宋体"/>
          <w:sz w:val="24"/>
          <w:szCs w:val="24"/>
          <w:lang w:val="en-US" w:eastAsia="zh-CN"/>
        </w:rPr>
        <w:t>综合协调，创造和谐的办公环境。围绕学校工作，协助校长、督促学校部门积极做好</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"http://www.eduzhai.net/jianli/"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工作</w:t>
      </w:r>
      <w:r>
        <w:rPr>
          <w:rFonts w:hint="eastAsia" w:ascii="宋体" w:hAnsi="宋体"/>
          <w:sz w:val="24"/>
          <w:szCs w:val="24"/>
          <w:lang w:val="en-US" w:eastAsia="zh-CN"/>
        </w:rPr>
        <w:fldChar w:fldCharType="end"/>
      </w:r>
      <w:r>
        <w:rPr>
          <w:rFonts w:hint="eastAsia" w:ascii="宋体" w:hAnsi="宋体"/>
          <w:sz w:val="24"/>
          <w:szCs w:val="24"/>
          <w:lang w:val="en-US" w:eastAsia="zh-CN"/>
        </w:rPr>
        <w:t>，对各部门常规</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"http://www.eduzhai.net/jianli/"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工作</w:t>
      </w:r>
      <w:r>
        <w:rPr>
          <w:rFonts w:hint="eastAsia" w:ascii="宋体" w:hAnsi="宋体"/>
          <w:sz w:val="24"/>
          <w:szCs w:val="24"/>
          <w:lang w:val="en-US" w:eastAsia="zh-CN"/>
        </w:rPr>
        <w:fldChar w:fldCharType="end"/>
      </w:r>
      <w:r>
        <w:rPr>
          <w:rFonts w:hint="eastAsia" w:ascii="宋体" w:hAnsi="宋体"/>
          <w:sz w:val="24"/>
          <w:szCs w:val="24"/>
          <w:lang w:val="en-US" w:eastAsia="zh-CN"/>
        </w:rPr>
        <w:t>开展情况进行统计，做好记录，及时向校长反馈</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信息</w:t>
      </w:r>
      <w:r>
        <w:rPr>
          <w:rFonts w:hint="eastAsia" w:ascii="宋体" w:hAnsi="宋体"/>
          <w:sz w:val="24"/>
          <w:szCs w:val="24"/>
          <w:lang w:val="en-US" w:eastAsia="zh-CN"/>
        </w:rPr>
        <w:fldChar w:fldCharType="end"/>
      </w:r>
      <w:r>
        <w:rPr>
          <w:rFonts w:hint="eastAsia" w:ascii="宋体" w:hAnsi="宋体"/>
          <w:sz w:val="24"/>
          <w:szCs w:val="24"/>
          <w:lang w:val="en-US" w:eastAsia="zh-CN"/>
        </w:rPr>
        <w:t>，为学校决策提供参考依据。做好统筹协调</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"http://www.eduzhai.net/jianli/"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工作</w:t>
      </w:r>
      <w:r>
        <w:rPr>
          <w:rFonts w:hint="eastAsia" w:ascii="宋体" w:hAnsi="宋体"/>
          <w:sz w:val="24"/>
          <w:szCs w:val="24"/>
          <w:lang w:val="en-US" w:eastAsia="zh-CN"/>
        </w:rPr>
        <w:fldChar w:fldCharType="end"/>
      </w:r>
      <w:r>
        <w:rPr>
          <w:rFonts w:hint="eastAsia" w:ascii="宋体" w:hAnsi="宋体"/>
          <w:sz w:val="24"/>
          <w:szCs w:val="24"/>
          <w:lang w:val="en-US" w:eastAsia="zh-CN"/>
        </w:rPr>
        <w:t>，整合部门之间的相关</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"http://www.eduzhai.net/jianli/"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工作</w:t>
      </w:r>
      <w:r>
        <w:rPr>
          <w:rFonts w:hint="eastAsia" w:ascii="宋体" w:hAnsi="宋体"/>
          <w:sz w:val="24"/>
          <w:szCs w:val="24"/>
          <w:lang w:val="en-US" w:eastAsia="zh-CN"/>
        </w:rPr>
        <w:fldChar w:fldCharType="end"/>
      </w:r>
      <w:r>
        <w:rPr>
          <w:rFonts w:hint="eastAsia" w:ascii="宋体" w:hAnsi="宋体"/>
          <w:sz w:val="24"/>
          <w:szCs w:val="24"/>
          <w:lang w:val="en-US" w:eastAsia="zh-CN"/>
        </w:rPr>
        <w:t>，上情下达，下情上晓要及时、准确；做部门之间沟通的桥梁，维护好学校班子的团结，提高</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"http://www.eduzhai.net/jianli/"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工作</w:t>
      </w:r>
      <w:r>
        <w:rPr>
          <w:rFonts w:hint="eastAsia" w:ascii="宋体" w:hAnsi="宋体"/>
          <w:sz w:val="24"/>
          <w:szCs w:val="24"/>
          <w:lang w:val="en-US" w:eastAsia="zh-CN"/>
        </w:rPr>
        <w:fldChar w:fldCharType="end"/>
      </w:r>
      <w:r>
        <w:rPr>
          <w:rFonts w:hint="eastAsia" w:ascii="宋体" w:hAnsi="宋体"/>
          <w:sz w:val="24"/>
          <w:szCs w:val="24"/>
          <w:lang w:val="en-US" w:eastAsia="zh-CN"/>
        </w:rPr>
        <w:t>效率；上传下达，创设畅通的</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信息</w:t>
      </w:r>
      <w:r>
        <w:rPr>
          <w:rFonts w:hint="eastAsia" w:ascii="宋体" w:hAnsi="宋体"/>
          <w:sz w:val="24"/>
          <w:szCs w:val="24"/>
          <w:lang w:val="en-US" w:eastAsia="zh-CN"/>
        </w:rPr>
        <w:fldChar w:fldCharType="end"/>
      </w:r>
      <w:r>
        <w:rPr>
          <w:rFonts w:hint="eastAsia" w:ascii="宋体" w:hAnsi="宋体"/>
          <w:sz w:val="24"/>
          <w:szCs w:val="24"/>
          <w:lang w:val="en-US" w:eastAsia="zh-CN"/>
        </w:rPr>
        <w:t>渠道。作好各类各级文件的收发、登记、传阅、呈送、归档工作。完善和加强公文处理工作。规范公文流转运行，强化运行时限意识，提高公文流转时效。规范公文处理流程：收后行政办登记，再交校长审阅，然后行政办交各部门办理。上交文件：行政办登记，统一协调上交；常规</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"http://www.eduzhai.net/jianli/"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工作</w:t>
      </w:r>
      <w:r>
        <w:rPr>
          <w:rFonts w:hint="eastAsia" w:ascii="宋体" w:hAnsi="宋体"/>
          <w:sz w:val="24"/>
          <w:szCs w:val="24"/>
          <w:lang w:val="en-US" w:eastAsia="zh-CN"/>
        </w:rPr>
        <w:fldChar w:fldCharType="end"/>
      </w:r>
      <w:r>
        <w:rPr>
          <w:rFonts w:hint="eastAsia" w:ascii="宋体" w:hAnsi="宋体"/>
          <w:sz w:val="24"/>
          <w:szCs w:val="24"/>
          <w:lang w:val="en-US" w:eastAsia="zh-CN"/>
        </w:rPr>
        <w:t>，确保有序的运转机制。及时出好会议通知、</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"http://www.eduzhai.net/jianli/"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工作</w:t>
      </w:r>
      <w:r>
        <w:rPr>
          <w:rFonts w:hint="eastAsia" w:ascii="宋体" w:hAnsi="宋体"/>
          <w:sz w:val="24"/>
          <w:szCs w:val="24"/>
          <w:lang w:val="en-US" w:eastAsia="zh-CN"/>
        </w:rPr>
        <w:fldChar w:fldCharType="end"/>
      </w:r>
      <w:r>
        <w:rPr>
          <w:rFonts w:hint="eastAsia" w:ascii="宋体" w:hAnsi="宋体"/>
          <w:sz w:val="24"/>
          <w:szCs w:val="24"/>
          <w:lang w:val="en-US" w:eastAsia="zh-CN"/>
        </w:rPr>
        <w:t>安排通知、节假日放假安排等通知；安排好节、假日的</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"http://www.eduzhai.net/falv/"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行政</w:t>
      </w:r>
      <w:r>
        <w:rPr>
          <w:rFonts w:hint="eastAsia" w:ascii="宋体" w:hAnsi="宋体"/>
          <w:sz w:val="24"/>
          <w:szCs w:val="24"/>
          <w:lang w:val="en-US" w:eastAsia="zh-CN"/>
        </w:rPr>
        <w:fldChar w:fldCharType="end"/>
      </w:r>
      <w:r>
        <w:rPr>
          <w:rFonts w:hint="eastAsia" w:ascii="宋体" w:hAnsi="宋体"/>
          <w:sz w:val="24"/>
          <w:szCs w:val="24"/>
          <w:lang w:val="en-US" w:eastAsia="zh-CN"/>
        </w:rPr>
        <w:t>值班</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"http://www.eduzhai.net/jianli/"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工作</w:t>
      </w:r>
      <w:r>
        <w:rPr>
          <w:rFonts w:hint="eastAsia" w:ascii="宋体" w:hAnsi="宋体"/>
          <w:sz w:val="24"/>
          <w:szCs w:val="24"/>
          <w:lang w:val="en-US" w:eastAsia="zh-CN"/>
        </w:rPr>
        <w:fldChar w:fldCharType="end"/>
      </w:r>
      <w:r>
        <w:rPr>
          <w:rFonts w:hint="eastAsia" w:ascii="宋体" w:hAnsi="宋体"/>
          <w:sz w:val="24"/>
          <w:szCs w:val="24"/>
          <w:lang w:val="en-US" w:eastAsia="zh-CN"/>
        </w:rPr>
        <w:t>；建立规范的办公流程，规范行政管理，各种记录规范，建立统一的格式，规范各种会议议程；对外接待，做好合理的招待安排。做好对外接待安排，协调对口接待</w:t>
      </w:r>
      <w:r>
        <w:rPr>
          <w:rFonts w:hint="eastAsia" w:ascii="宋体" w:hAnsi="宋体"/>
          <w:sz w:val="24"/>
          <w:szCs w:val="24"/>
          <w:lang w:val="en-US" w:eastAsia="zh-CN"/>
        </w:rPr>
        <w:fldChar w:fldCharType="begin"/>
      </w:r>
      <w:r>
        <w:rPr>
          <w:rFonts w:hint="eastAsia" w:ascii="宋体" w:hAnsi="宋体"/>
          <w:sz w:val="24"/>
          <w:szCs w:val="24"/>
          <w:lang w:val="en-US" w:eastAsia="zh-CN"/>
        </w:rPr>
        <w:instrText xml:space="preserve"> HYPERLINK "http://www.eduzhai.net/jianli/" \t "_blank" </w:instrText>
      </w:r>
      <w:r>
        <w:rPr>
          <w:rFonts w:hint="eastAsia" w:ascii="宋体" w:hAnsi="宋体"/>
          <w:sz w:val="24"/>
          <w:szCs w:val="24"/>
          <w:lang w:val="en-US" w:eastAsia="zh-CN"/>
        </w:rPr>
        <w:fldChar w:fldCharType="separate"/>
      </w:r>
      <w:r>
        <w:rPr>
          <w:rFonts w:hint="eastAsia" w:ascii="宋体" w:hAnsi="宋体"/>
          <w:sz w:val="24"/>
          <w:szCs w:val="24"/>
          <w:lang w:val="en-US" w:eastAsia="zh-CN"/>
        </w:rPr>
        <w:t>工作</w:t>
      </w:r>
      <w:r>
        <w:rPr>
          <w:rFonts w:hint="eastAsia" w:ascii="宋体" w:hAnsi="宋体"/>
          <w:sz w:val="24"/>
          <w:szCs w:val="24"/>
          <w:lang w:val="en-US" w:eastAsia="zh-CN"/>
        </w:rPr>
        <w:fldChar w:fldCharType="end"/>
      </w:r>
      <w:r>
        <w:rPr>
          <w:rFonts w:hint="eastAsia" w:ascii="宋体" w:hAnsi="宋体"/>
          <w:sz w:val="24"/>
          <w:szCs w:val="24"/>
          <w:lang w:val="en-US" w:eastAsia="zh-CN"/>
        </w:rPr>
        <w:t>，做好合理的招待安排，按照规定备办接待用餐；加强劳动纪律管理工作：制定考勤制度，严格履行请假手续；建立行政办档案，做到事事有记载，人人可查询。</w:t>
      </w:r>
    </w:p>
    <w:p>
      <w:pPr>
        <w:numPr>
          <w:ilvl w:val="0"/>
          <w:numId w:val="2"/>
        </w:numPr>
        <w:spacing w:before="100" w:beforeLines="0" w:after="100" w:afterLines="0"/>
        <w:jc w:val="left"/>
        <w:rPr>
          <w:rFonts w:hint="eastAsia" w:ascii="宋体" w:hAnsi="宋体"/>
          <w:sz w:val="24"/>
          <w:szCs w:val="24"/>
          <w:lang w:val="en-US" w:eastAsia="zh-CN"/>
        </w:rPr>
      </w:pPr>
      <w:r>
        <w:rPr>
          <w:rFonts w:hint="eastAsia" w:ascii="宋体" w:hAnsi="宋体"/>
          <w:sz w:val="24"/>
          <w:szCs w:val="24"/>
          <w:lang w:val="en-US" w:eastAsia="zh-CN"/>
        </w:rPr>
        <w:t>2.教务处</w:t>
      </w:r>
    </w:p>
    <w:p>
      <w:pPr>
        <w:numPr>
          <w:ilvl w:val="0"/>
          <w:numId w:val="2"/>
        </w:numPr>
        <w:spacing w:before="100" w:beforeLines="0" w:after="100" w:afterLines="0"/>
        <w:jc w:val="left"/>
        <w:rPr>
          <w:rFonts w:hint="eastAsia" w:ascii="宋体" w:hAnsi="宋体"/>
          <w:sz w:val="24"/>
          <w:szCs w:val="24"/>
          <w:lang w:val="en-US" w:eastAsia="zh-CN"/>
        </w:rPr>
      </w:pPr>
      <w:r>
        <w:rPr>
          <w:rFonts w:hint="eastAsia" w:ascii="宋体" w:hAnsi="宋体"/>
          <w:sz w:val="24"/>
          <w:szCs w:val="24"/>
          <w:lang w:val="en-US" w:eastAsia="zh-CN"/>
        </w:rPr>
        <w:t>协助校长贯彻执行党和国家的教育方针，按教育规律办学，全面完成中学教育的任务；协助校长制定和组织实施学校的教育、教学工作计划，经常进行检查，定期进行总结；主持教导处的日常行政工作。组织学生入学，做好师生考勤考绩，进行排课、调课，安排代课，制定作息时间，管理学生学籍和文书档案，积累教学资料；搞好各种教学报表和文书工作等；领导教研组的工作。定期召开教研组长会议，组织学习《条例》、教学大纲和教学计划；审查、批准各组的教学计划，督促教师执行岗位责任制，深入教学第一线，通过听课、评课、检查教案等，了解教学计划实施情况，沟通师生之间对教和学的意见，针对教学中存在的问题提出改进的建议。帮助教师总结教学经验，经校长审定后，及时组织交流推广，并组织实施教科研计划；搞好学校图书室、信息中心、实验室、艺术工作室等功能室的建设，会同总务主任，作出改造、更新上述设备的计划。对图书室、信息中心、实验室、艺术工作室等功能室的常规工作及相关职能人员进行管理；对学校教学质量进行分析，制定切实有效的提高教学质量的方法并监督执行；制定与教学相关的制度措施，制作教学相关的档案；主体负责每年的招生工作。</w:t>
      </w:r>
    </w:p>
    <w:p>
      <w:pPr>
        <w:numPr>
          <w:ilvl w:val="0"/>
          <w:numId w:val="2"/>
        </w:numPr>
        <w:spacing w:before="100" w:beforeLines="0" w:after="100" w:afterLines="0"/>
        <w:jc w:val="left"/>
        <w:rPr>
          <w:rFonts w:hint="eastAsia" w:ascii="宋体" w:hAnsi="宋体"/>
          <w:sz w:val="24"/>
          <w:szCs w:val="24"/>
          <w:lang w:val="en-US" w:eastAsia="zh-CN"/>
        </w:rPr>
      </w:pPr>
      <w:r>
        <w:rPr>
          <w:rFonts w:hint="eastAsia" w:ascii="宋体" w:hAnsi="宋体"/>
          <w:sz w:val="24"/>
          <w:szCs w:val="24"/>
          <w:lang w:val="en-US" w:eastAsia="zh-CN"/>
        </w:rPr>
        <w:t>3.政教处</w:t>
      </w:r>
    </w:p>
    <w:p>
      <w:pPr>
        <w:numPr>
          <w:ilvl w:val="0"/>
          <w:numId w:val="2"/>
        </w:numPr>
        <w:spacing w:before="100" w:beforeLines="0" w:after="100" w:afterLines="0"/>
        <w:jc w:val="left"/>
        <w:rPr>
          <w:rFonts w:hint="eastAsia" w:ascii="宋体" w:hAnsi="宋体"/>
          <w:sz w:val="24"/>
          <w:szCs w:val="24"/>
          <w:lang w:val="en-US" w:eastAsia="zh-CN"/>
        </w:rPr>
      </w:pPr>
      <w:r>
        <w:rPr>
          <w:rFonts w:hint="eastAsia" w:ascii="宋体" w:hAnsi="宋体"/>
          <w:sz w:val="24"/>
          <w:szCs w:val="24"/>
          <w:lang w:val="en-US" w:eastAsia="zh-CN"/>
        </w:rPr>
        <w:t>开学初根据学校计划，制定好本学期的工作计划，报请校长审查后实施。督促年级组长、班主任定好工作计划；定期召开班主任会，学习教育理论，研究分析学生情况，交流工作经验，布置阶段工作。协助班主任处理偶发事件，做好后进学生的转化工作；注意掌握学生思想动态，检查执行《中学生行为规范》的情况，及时提出加强思想政治教育工作的意见。组织好全校性大型教育活动级丰富多彩的文体活动。做好全校学生行为规范的训练、检查、讲评工作。做好年级、班级的德育评优工作，学生的奖惩工作；负责学社的治安管理工作；负责学校行政值周工作的人员安排及总体运行；管理校团委、学生会做好学生会干部的培养、教育、组织工作。开展有益于学生身心健康的教育活动；办好家长学校。负责学校与社区的共建工作及综合治安管理工作；制定德育系列相关制度，作好德育系列档案制作及保管工作。</w:t>
      </w:r>
    </w:p>
    <w:p>
      <w:pPr>
        <w:numPr>
          <w:ilvl w:val="0"/>
          <w:numId w:val="2"/>
        </w:numPr>
        <w:spacing w:before="100" w:beforeLines="0" w:after="100" w:afterLines="0"/>
        <w:jc w:val="left"/>
        <w:rPr>
          <w:rFonts w:hint="eastAsia" w:ascii="宋体" w:hAnsi="宋体"/>
          <w:sz w:val="24"/>
          <w:szCs w:val="24"/>
          <w:lang w:val="en-US" w:eastAsia="zh-CN"/>
        </w:rPr>
      </w:pPr>
      <w:r>
        <w:rPr>
          <w:rFonts w:hint="eastAsia" w:ascii="宋体" w:hAnsi="宋体"/>
          <w:sz w:val="24"/>
          <w:szCs w:val="24"/>
          <w:lang w:val="en-US" w:eastAsia="zh-CN"/>
        </w:rPr>
        <w:t>4.教研室</w:t>
      </w:r>
    </w:p>
    <w:p>
      <w:pPr>
        <w:numPr>
          <w:ilvl w:val="0"/>
          <w:numId w:val="2"/>
        </w:numPr>
        <w:spacing w:before="100" w:beforeLines="0" w:after="100" w:afterLines="0"/>
        <w:jc w:val="left"/>
        <w:rPr>
          <w:rFonts w:hint="eastAsia" w:ascii="宋体" w:hAnsi="宋体"/>
          <w:sz w:val="24"/>
          <w:szCs w:val="24"/>
          <w:lang w:val="en-US" w:eastAsia="zh-CN"/>
        </w:rPr>
      </w:pPr>
      <w:r>
        <w:rPr>
          <w:rFonts w:hint="eastAsia" w:ascii="宋体" w:hAnsi="宋体"/>
          <w:sz w:val="24"/>
          <w:szCs w:val="24"/>
          <w:lang w:val="en-US" w:eastAsia="zh-CN"/>
        </w:rPr>
        <w:t>组织本组教师学习党的教育方针、路线、政策和上级有关教育、教学文件，及时向学校汇报教师教学思想工作情况；根据学校工作计划，制定本组的教研教改活动计划，指导教师制订教学进度计划，经教务处审查后执行，并做好督查工作；组织教师学习钻研大纲、教材和新课标，让教师明确大纲、教材和新课标的基本要求及其逻辑关系，指导教师进行新课程改革，树立正确的教育教学理念，闯出一条真正减轻学生负担的新路子；在个人备课的基础上，积极开展集体备课活动，了解分析各年级的教学情况和学生的学习情况，研究改进教学方法，总结经验，积极推广；组织教研组的教学观摩活动、听课评课，互相交流，总结经验，决定本组教师的听课次数；研究和审定期中、期末考的试卷，并做好考后的质量分析报告工作，提出改进意见和弥补学生知识缺陷的措施，平时指导教师精选例题和习题，恰如其分地掌握作业量；根据本组教师的不同情况，通过以老带新、上示范课等方式帮助青年教师和教学上有困难的教师，尽快提高教学水平，注意关心和培养青年教师；根据学校实际确定教研专题和教改目标，积极开展专题研究活动，发动教师撰写学科教学论文、教学设计或教改经验总结；做好每次教研组活动记录。</w:t>
      </w:r>
    </w:p>
    <w:p>
      <w:pPr>
        <w:numPr>
          <w:ilvl w:val="0"/>
          <w:numId w:val="2"/>
        </w:numPr>
        <w:spacing w:before="100" w:beforeLines="0" w:after="100" w:afterLines="0"/>
        <w:jc w:val="left"/>
        <w:rPr>
          <w:rFonts w:hint="eastAsia" w:ascii="宋体" w:hAnsi="宋体"/>
          <w:sz w:val="24"/>
          <w:szCs w:val="24"/>
          <w:lang w:val="en-US" w:eastAsia="zh-CN"/>
        </w:rPr>
      </w:pPr>
      <w:r>
        <w:rPr>
          <w:rFonts w:hint="eastAsia" w:ascii="宋体" w:hAnsi="宋体"/>
          <w:sz w:val="24"/>
          <w:szCs w:val="24"/>
          <w:lang w:val="en-US" w:eastAsia="zh-CN"/>
        </w:rPr>
        <w:t>5.总务处</w:t>
      </w:r>
    </w:p>
    <w:p>
      <w:pPr>
        <w:numPr>
          <w:ilvl w:val="0"/>
          <w:numId w:val="2"/>
        </w:numPr>
        <w:spacing w:before="100" w:beforeLines="0" w:after="100" w:afterLines="0"/>
        <w:jc w:val="left"/>
        <w:rPr>
          <w:rFonts w:hint="eastAsia" w:ascii="宋体" w:hAnsi="宋体"/>
          <w:sz w:val="24"/>
          <w:szCs w:val="24"/>
          <w:lang w:val="zh-CN"/>
        </w:rPr>
      </w:pPr>
      <w:r>
        <w:rPr>
          <w:rFonts w:hint="eastAsia" w:ascii="宋体" w:hAnsi="宋体"/>
          <w:sz w:val="24"/>
          <w:szCs w:val="24"/>
          <w:lang w:val="zh-CN" w:eastAsia="zh-CN"/>
        </w:rPr>
        <w:t>协助校长管理好学校财务工作。做好学生生活补助评审、发放工作，建立财务管理制度，做好财务公开工作，贯彻勤俭办学方针，反对和防止浪费，使学校经费使用恰当，能发挥最佳作用；管理好学校财产。经常向师生进行爱护公物的教育，将公物损坏减少到最低限度。建立必要的总务规章制度，使公物从购入到使用都清楚明白。组织好登记、检查、保管、维修等工作；及时报学校并购买各种教学设备、仪器、教具、图书，购置体育、文艺、卫生医疗、办公、生活等方面的器材或用品，保证办公、教学、学习和生活的需要；做好校园内的美化工作,使校容校貌不断改观,建立良好的教学和生活环境；根据学校的总体规划和条件，对校舍全面规划，合理安排。结合学校的财力，有计划的对校舍进行修缮，防止浪费并及时处理突发性问题；努力提高教职工的福利待遇，努力改善教职工的工作条件和生活条件；搞好食堂管理，提高饭菜质量和服务质量，方便师生的生活。</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第二部分2023年度部门决算表</w:t>
      </w:r>
    </w:p>
    <w:p>
      <w:pPr>
        <w:numPr>
          <w:ilvl w:val="0"/>
          <w:numId w:val="2"/>
        </w:numPr>
        <w:spacing w:before="100" w:beforeLines="0" w:after="100" w:afterLines="0"/>
        <w:jc w:val="left"/>
        <w:rPr>
          <w:rFonts w:hint="eastAsia" w:ascii="宋体" w:hAnsi="宋体"/>
          <w:sz w:val="24"/>
          <w:szCs w:val="24"/>
          <w:lang w:val="zh-CN"/>
        </w:rPr>
      </w:pPr>
      <w:r>
        <w:rPr>
          <w:rFonts w:hint="eastAsia" w:ascii="宋体" w:hAnsi="宋体"/>
          <w:sz w:val="24"/>
          <w:szCs w:val="24"/>
          <w:lang w:val="zh-CN"/>
        </w:rPr>
        <w:t>收入支出决算总表</w:t>
      </w:r>
    </w:p>
    <w:p>
      <w:pPr>
        <w:numPr>
          <w:numId w:val="0"/>
        </w:numPr>
        <w:spacing w:before="100" w:beforeLines="0" w:after="100" w:afterLines="0"/>
        <w:jc w:val="left"/>
        <w:rPr>
          <w:rFonts w:hint="eastAsia" w:ascii="宋体" w:hAnsi="宋体"/>
          <w:sz w:val="24"/>
          <w:szCs w:val="24"/>
          <w:lang w:val="zh-CN"/>
        </w:rPr>
      </w:pPr>
      <w:r>
        <w:rPr>
          <w:rFonts w:hint="eastAsia" w:ascii="宋体" w:hAnsi="宋体"/>
          <w:sz w:val="24"/>
          <w:szCs w:val="24"/>
          <w:lang w:val="zh-CN"/>
        </w:rPr>
        <w:object>
          <v:shape id="_x0000_i1025" o:spt="75" type="#_x0000_t75" style="height:366.8pt;width:431.65pt;" o:ole="t" filled="f" o:preferrelative="t" stroked="f" coordsize="21600,21600">
            <v:path/>
            <v:fill on="f" focussize="0,0"/>
            <v:stroke on="f"/>
            <v:imagedata r:id="rId5" o:title=""/>
            <o:lock v:ext="edit" aspectratio="f"/>
            <w10:wrap type="none"/>
            <w10:anchorlock/>
          </v:shape>
          <o:OLEObject Type="Embed" ProgID="Excel.Sheet.12" ShapeID="_x0000_i1025" DrawAspect="Content" ObjectID="_1468075725" r:id="rId4">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sz w:val="24"/>
          <w:szCs w:val="24"/>
          <w:lang w:val="zh-CN"/>
        </w:rPr>
      </w:pPr>
      <w:r>
        <w:rPr>
          <w:rFonts w:hint="eastAsia" w:ascii="宋体" w:hAnsi="宋体"/>
          <w:sz w:val="24"/>
          <w:szCs w:val="24"/>
          <w:lang w:val="zh-CN"/>
        </w:rPr>
        <w:t>收入决算表</w:t>
      </w:r>
    </w:p>
    <w:p>
      <w:pPr>
        <w:numPr>
          <w:numId w:val="0"/>
        </w:numPr>
        <w:spacing w:before="100" w:beforeLines="0" w:after="100" w:afterLines="0"/>
        <w:ind w:leftChars="0"/>
        <w:jc w:val="left"/>
        <w:rPr>
          <w:rFonts w:hint="eastAsia" w:ascii="宋体" w:hAnsi="宋体"/>
          <w:sz w:val="24"/>
          <w:szCs w:val="24"/>
          <w:lang w:val="zh-CN"/>
        </w:rPr>
      </w:pPr>
      <w:r>
        <w:rPr>
          <w:rFonts w:hint="eastAsia" w:ascii="宋体" w:hAnsi="宋体"/>
          <w:sz w:val="24"/>
          <w:szCs w:val="24"/>
          <w:lang w:val="zh-CN"/>
        </w:rPr>
        <w:object>
          <v:shape id="_x0000_i1026" o:spt="75" type="#_x0000_t75" style="height:139.55pt;width:431.45pt;" o:ole="t" filled="f" o:preferrelative="t" stroked="f" coordsize="21600,21600">
            <v:path/>
            <v:fill on="f" focussize="0,0"/>
            <v:stroke on="f"/>
            <v:imagedata r:id="rId7" o:title=""/>
            <o:lock v:ext="edit" aspectratio="f"/>
            <w10:wrap type="none"/>
            <w10:anchorlock/>
          </v:shape>
          <o:OLEObject Type="Embed" ProgID="Excel.Sheet.12" ShapeID="_x0000_i1026" DrawAspect="Content" ObjectID="_1468075726" r:id="rId6">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sz w:val="24"/>
          <w:szCs w:val="24"/>
          <w:lang w:val="zh-CN"/>
        </w:rPr>
      </w:pPr>
      <w:r>
        <w:rPr>
          <w:rFonts w:hint="eastAsia" w:ascii="宋体" w:hAnsi="宋体"/>
          <w:sz w:val="24"/>
          <w:szCs w:val="24"/>
          <w:lang w:val="zh-CN"/>
        </w:rPr>
        <w:t>支出决算表</w:t>
      </w:r>
    </w:p>
    <w:p>
      <w:pPr>
        <w:numPr>
          <w:numId w:val="0"/>
        </w:numPr>
        <w:spacing w:before="100" w:beforeLines="0" w:after="100" w:afterLines="0"/>
        <w:ind w:leftChars="0"/>
        <w:jc w:val="left"/>
        <w:rPr>
          <w:rFonts w:hint="eastAsia" w:ascii="宋体" w:hAnsi="宋体"/>
          <w:sz w:val="24"/>
          <w:szCs w:val="24"/>
          <w:lang w:val="zh-CN"/>
        </w:rPr>
      </w:pPr>
      <w:r>
        <w:rPr>
          <w:rFonts w:hint="eastAsia" w:ascii="宋体" w:hAnsi="宋体"/>
          <w:sz w:val="24"/>
          <w:szCs w:val="24"/>
          <w:lang w:val="zh-CN"/>
        </w:rPr>
        <w:object>
          <v:shape id="_x0000_i1027" o:spt="75" type="#_x0000_t75" style="height:155.4pt;width:431.55pt;" o:ole="t" filled="f" o:preferrelative="t" stroked="f" coordsize="21600,21600">
            <v:path/>
            <v:fill on="f" focussize="0,0"/>
            <v:stroke on="f"/>
            <v:imagedata r:id="rId9" o:title=""/>
            <o:lock v:ext="edit" aspectratio="f"/>
            <w10:wrap type="none"/>
            <w10:anchorlock/>
          </v:shape>
          <o:OLEObject Type="Embed" ProgID="Excel.Sheet.12" ShapeID="_x0000_i1027" DrawAspect="Content" ObjectID="_1468075727" r:id="rId8">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sz w:val="24"/>
          <w:szCs w:val="24"/>
          <w:lang w:val="zh-CN"/>
        </w:rPr>
      </w:pPr>
      <w:r>
        <w:rPr>
          <w:rFonts w:hint="eastAsia" w:ascii="宋体" w:hAnsi="宋体"/>
          <w:sz w:val="24"/>
          <w:szCs w:val="24"/>
          <w:lang w:val="zh-CN"/>
        </w:rPr>
        <w:t>财政拨款收入支出决算总表</w:t>
      </w:r>
    </w:p>
    <w:p>
      <w:pPr>
        <w:numPr>
          <w:numId w:val="0"/>
        </w:numPr>
        <w:spacing w:before="100" w:beforeLines="0" w:after="100" w:afterLines="0"/>
        <w:ind w:leftChars="0"/>
        <w:jc w:val="left"/>
        <w:rPr>
          <w:rFonts w:hint="eastAsia" w:ascii="宋体" w:hAnsi="宋体"/>
          <w:sz w:val="24"/>
          <w:szCs w:val="24"/>
          <w:lang w:val="zh-CN"/>
        </w:rPr>
      </w:pPr>
      <w:r>
        <w:rPr>
          <w:rFonts w:hint="eastAsia" w:ascii="宋体" w:hAnsi="宋体"/>
          <w:sz w:val="24"/>
          <w:szCs w:val="24"/>
          <w:lang w:val="zh-CN"/>
        </w:rPr>
        <w:object>
          <v:shape id="_x0000_i1028" o:spt="75" type="#_x0000_t75" style="height:327.85pt;width:431.7pt;" o:ole="t" filled="f" o:preferrelative="t" stroked="f" coordsize="21600,21600">
            <v:path/>
            <v:fill on="f" focussize="0,0"/>
            <v:stroke on="f"/>
            <v:imagedata r:id="rId11" o:title=""/>
            <o:lock v:ext="edit" aspectratio="f"/>
            <w10:wrap type="none"/>
            <w10:anchorlock/>
          </v:shape>
          <o:OLEObject Type="Embed" ProgID="Excel.Sheet.12" ShapeID="_x0000_i1028" DrawAspect="Content" ObjectID="_1468075728" r:id="rId10">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sz w:val="24"/>
          <w:szCs w:val="24"/>
          <w:lang w:val="zh-CN"/>
        </w:rPr>
      </w:pPr>
      <w:r>
        <w:rPr>
          <w:rFonts w:hint="eastAsia" w:ascii="宋体" w:hAnsi="宋体"/>
          <w:sz w:val="24"/>
          <w:szCs w:val="24"/>
          <w:lang w:val="zh-CN"/>
        </w:rPr>
        <w:t>一般公共预算财政拨款支出决算表</w:t>
      </w:r>
    </w:p>
    <w:p>
      <w:pPr>
        <w:numPr>
          <w:numId w:val="0"/>
        </w:numPr>
        <w:spacing w:before="100" w:beforeLines="0" w:after="100" w:afterLines="0"/>
        <w:ind w:leftChars="0"/>
        <w:jc w:val="left"/>
        <w:rPr>
          <w:rFonts w:hint="eastAsia" w:ascii="宋体" w:hAnsi="宋体"/>
          <w:sz w:val="24"/>
          <w:szCs w:val="24"/>
          <w:lang w:val="zh-CN"/>
        </w:rPr>
      </w:pPr>
      <w:r>
        <w:rPr>
          <w:rFonts w:hint="eastAsia" w:ascii="宋体" w:hAnsi="宋体"/>
          <w:sz w:val="24"/>
          <w:szCs w:val="24"/>
          <w:lang w:val="zh-CN"/>
        </w:rPr>
        <w:object>
          <v:shape id="_x0000_i1029" o:spt="75" type="#_x0000_t75" style="height:207.35pt;width:431.95pt;" o:ole="t" filled="f" o:preferrelative="t" stroked="f" coordsize="21600,21600">
            <v:path/>
            <v:fill on="f" focussize="0,0"/>
            <v:stroke on="f"/>
            <v:imagedata r:id="rId13" o:title=""/>
            <o:lock v:ext="edit" aspectratio="f"/>
            <w10:wrap type="none"/>
            <w10:anchorlock/>
          </v:shape>
          <o:OLEObject Type="Embed" ProgID="Excel.Sheet.12" ShapeID="_x0000_i1029" DrawAspect="Content" ObjectID="_1468075729" r:id="rId12">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sz w:val="24"/>
          <w:szCs w:val="24"/>
          <w:lang w:val="zh-CN"/>
        </w:rPr>
      </w:pPr>
      <w:r>
        <w:rPr>
          <w:rFonts w:hint="eastAsia" w:ascii="宋体" w:hAnsi="宋体"/>
          <w:sz w:val="24"/>
          <w:szCs w:val="24"/>
          <w:lang w:val="zh-CN"/>
        </w:rPr>
        <w:t>一般公共预算财政拨款基本支出决算明细表</w:t>
      </w:r>
    </w:p>
    <w:p>
      <w:pPr>
        <w:numPr>
          <w:numId w:val="0"/>
        </w:numPr>
        <w:spacing w:before="100" w:beforeLines="0" w:after="100" w:afterLines="0"/>
        <w:ind w:leftChars="0"/>
        <w:jc w:val="left"/>
        <w:rPr>
          <w:rFonts w:hint="eastAsia" w:ascii="宋体" w:hAnsi="宋体"/>
          <w:sz w:val="24"/>
          <w:szCs w:val="24"/>
          <w:lang w:val="zh-CN"/>
        </w:rPr>
      </w:pPr>
      <w:r>
        <w:rPr>
          <w:rFonts w:hint="eastAsia" w:ascii="宋体" w:hAnsi="宋体"/>
          <w:sz w:val="24"/>
          <w:szCs w:val="24"/>
          <w:lang w:val="zh-CN"/>
        </w:rPr>
        <w:object>
          <v:shape id="_x0000_i1030" o:spt="75" type="#_x0000_t75" style="height:257.7pt;width:431.5pt;" o:ole="t" filled="f" o:preferrelative="t" stroked="f" coordsize="21600,21600">
            <v:path/>
            <v:fill on="f" focussize="0,0"/>
            <v:stroke on="f"/>
            <v:imagedata r:id="rId15" o:title=""/>
            <o:lock v:ext="edit" aspectratio="f"/>
            <w10:wrap type="none"/>
            <w10:anchorlock/>
          </v:shape>
          <o:OLEObject Type="Embed" ProgID="Excel.Sheet.12" ShapeID="_x0000_i1030" DrawAspect="Content" ObjectID="_1468075730" r:id="rId14">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sz w:val="24"/>
          <w:szCs w:val="24"/>
          <w:lang w:val="zh-CN"/>
        </w:rPr>
      </w:pPr>
      <w:r>
        <w:rPr>
          <w:rFonts w:hint="eastAsia" w:ascii="宋体" w:hAnsi="宋体"/>
          <w:sz w:val="24"/>
          <w:szCs w:val="24"/>
          <w:lang w:val="zh-CN"/>
        </w:rPr>
        <w:t>政府性基金预算财政拨款收入支出决算表</w:t>
      </w:r>
    </w:p>
    <w:p>
      <w:pPr>
        <w:numPr>
          <w:numId w:val="0"/>
        </w:numPr>
        <w:spacing w:before="100" w:beforeLines="0" w:after="100" w:afterLines="0"/>
        <w:ind w:leftChars="0"/>
        <w:jc w:val="left"/>
        <w:rPr>
          <w:rFonts w:hint="eastAsia" w:ascii="宋体" w:hAnsi="宋体"/>
          <w:sz w:val="24"/>
          <w:szCs w:val="24"/>
          <w:lang w:val="zh-CN"/>
        </w:rPr>
      </w:pPr>
      <w:r>
        <w:rPr>
          <w:rFonts w:hint="eastAsia" w:ascii="宋体" w:hAnsi="宋体"/>
          <w:sz w:val="24"/>
          <w:szCs w:val="24"/>
          <w:lang w:val="zh-CN"/>
        </w:rPr>
        <w:object>
          <v:shape id="_x0000_i1031" o:spt="75" type="#_x0000_t75" style="height:76.8pt;width:431.5pt;" o:ole="t" filled="f" o:preferrelative="t" stroked="f" coordsize="21600,21600">
            <v:path/>
            <v:fill on="f" focussize="0,0"/>
            <v:stroke on="f"/>
            <v:imagedata r:id="rId17" o:title=""/>
            <o:lock v:ext="edit" aspectratio="f"/>
            <w10:wrap type="none"/>
            <w10:anchorlock/>
          </v:shape>
          <o:OLEObject Type="Embed" ProgID="Excel.Sheet.12" ShapeID="_x0000_i1031" DrawAspect="Content" ObjectID="_1468075731" r:id="rId16">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sz w:val="24"/>
          <w:szCs w:val="24"/>
          <w:lang w:val="zh-CN"/>
        </w:rPr>
      </w:pPr>
      <w:r>
        <w:rPr>
          <w:rFonts w:hint="eastAsia" w:ascii="宋体" w:hAnsi="宋体"/>
          <w:sz w:val="24"/>
          <w:szCs w:val="24"/>
          <w:lang w:val="zh-CN"/>
        </w:rPr>
        <w:t>国有资本经营预算财政拨款支出决算表</w:t>
      </w:r>
    </w:p>
    <w:p>
      <w:pPr>
        <w:numPr>
          <w:numId w:val="0"/>
        </w:numPr>
        <w:spacing w:before="100" w:beforeLines="0" w:after="100" w:afterLines="0"/>
        <w:ind w:leftChars="0"/>
        <w:jc w:val="left"/>
        <w:rPr>
          <w:rFonts w:hint="eastAsia" w:ascii="宋体" w:hAnsi="宋体"/>
          <w:sz w:val="24"/>
          <w:szCs w:val="24"/>
          <w:lang w:val="zh-CN"/>
        </w:rPr>
      </w:pPr>
      <w:r>
        <w:rPr>
          <w:rFonts w:hint="eastAsia" w:ascii="宋体" w:hAnsi="宋体"/>
          <w:sz w:val="24"/>
          <w:szCs w:val="24"/>
          <w:lang w:val="zh-CN"/>
        </w:rPr>
        <w:object>
          <v:shape id="_x0000_i1032" o:spt="75" type="#_x0000_t75" style="height:115.55pt;width:431.65pt;" o:ole="t" filled="f" o:preferrelative="t" stroked="f" coordsize="21600,21600">
            <v:path/>
            <v:fill on="f" focussize="0,0"/>
            <v:stroke on="f"/>
            <v:imagedata r:id="rId19" o:title=""/>
            <o:lock v:ext="edit" aspectratio="f"/>
            <w10:wrap type="none"/>
            <w10:anchorlock/>
          </v:shape>
          <o:OLEObject Type="Embed" ProgID="Excel.Sheet.12" ShapeID="_x0000_i1032" DrawAspect="Content" ObjectID="_1468075732" r:id="rId18">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sz w:val="24"/>
          <w:szCs w:val="24"/>
          <w:lang w:val="zh-CN"/>
        </w:rPr>
      </w:pPr>
      <w:r>
        <w:rPr>
          <w:rFonts w:hint="eastAsia" w:ascii="宋体" w:hAnsi="宋体"/>
          <w:sz w:val="24"/>
          <w:szCs w:val="24"/>
          <w:lang w:val="zh-CN"/>
        </w:rPr>
        <w:t>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经费支出决算表</w:t>
      </w:r>
    </w:p>
    <w:p>
      <w:pPr>
        <w:numPr>
          <w:numId w:val="0"/>
        </w:numPr>
        <w:spacing w:before="100" w:beforeLines="0" w:after="100" w:afterLines="0"/>
        <w:ind w:leftChars="0"/>
        <w:jc w:val="left"/>
        <w:rPr>
          <w:rFonts w:hint="eastAsia" w:ascii="宋体" w:hAnsi="宋体"/>
          <w:sz w:val="24"/>
          <w:szCs w:val="24"/>
          <w:lang w:val="zh-CN"/>
        </w:rPr>
      </w:pPr>
      <w:r>
        <w:rPr>
          <w:rFonts w:hint="eastAsia" w:ascii="宋体" w:hAnsi="宋体"/>
          <w:sz w:val="24"/>
          <w:szCs w:val="24"/>
          <w:lang w:val="zh-CN"/>
        </w:rPr>
        <w:object>
          <v:shape id="_x0000_i1033" o:spt="75" type="#_x0000_t75" style="height:68.15pt;width:431.9pt;" o:ole="t" filled="f" o:preferrelative="t" stroked="f" coordsize="21600,21600">
            <v:path/>
            <v:fill on="f" focussize="0,0"/>
            <v:stroke on="f"/>
            <v:imagedata r:id="rId21" o:title=""/>
            <o:lock v:ext="edit" aspectratio="f"/>
            <w10:wrap type="none"/>
            <w10:anchorlock/>
          </v:shape>
          <o:OLEObject Type="Embed" ProgID="Excel.Sheet.12" ShapeID="_x0000_i1033" DrawAspect="Content" ObjectID="_1468075733" r:id="rId20">
            <o:LockedField>false</o:LockedField>
          </o:OLEObject>
        </w:objec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第三部分2023年度部门决算情况说明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一、收入支出决算总体情况说明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四、财政拨款收入支出决算总体情况说明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六、一般公共预算财政拨款基本支出决算情况说明</w:t>
      </w:r>
    </w:p>
    <w:p>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七、政府性基金预算财政拨款收支决算情况说明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八、国有资本经营预算财政拨款支出情况说明</w:t>
      </w:r>
    </w:p>
    <w:p>
      <w:pPr>
        <w:spacing w:before="100" w:beforeLines="0" w:after="100" w:afterLines="0"/>
        <w:jc w:val="left"/>
        <w:rPr>
          <w:rFonts w:hint="eastAsia" w:ascii="宋体" w:hAnsi="宋体"/>
          <w:sz w:val="24"/>
          <w:szCs w:val="24"/>
          <w:lang w:val="en-US" w:eastAsia="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经费支出决算情况说明</w:t>
      </w:r>
    </w:p>
    <w:p>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十、机关运行经费支出情况说明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十一、政府采购支出情况说明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十二、国有资产占用情况说明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十三、其他需要说明的情况</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第四部分预算绩效情况说明</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第五部分名词解释</w:t>
      </w: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第一部分部门概况</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(由部门根据实际情况详细说明)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二、机构设置</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(由部门根据实际情况详细说明)</w:t>
      </w:r>
    </w:p>
    <w:p>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第二部分2023年度部门决算表</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(请插入具体报表,若无法插入,请标明见附件)</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一、收入支出决算总表</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二、收入决算表</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三、支出决算表</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四、财政拨款收入支出决算总表</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五、一般公共预算财政拨款支出决算表</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六、一般公共预算财政拨款基本支出决算明细表</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七、政府性基金预算财政拨款收入支出决算表</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八、国有资本经营预算财政拨款支出决算表</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九、财政拨款</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经费支出决算表</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(若上述某个表为空表,请在表中备注：本部门没有相关数据,故本表无数据。)</w:t>
      </w:r>
    </w:p>
    <w:p>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第三部分2023年度部门决算情况说明</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一、收入支出决算总体情况说明</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2023年度收、支总计</w:t>
      </w:r>
      <w:r>
        <w:rPr>
          <w:rFonts w:hint="eastAsia" w:ascii="宋体" w:hAnsi="宋体"/>
          <w:color w:val="auto"/>
          <w:sz w:val="24"/>
          <w:szCs w:val="24"/>
          <w:lang w:val="en-US"/>
        </w:rPr>
        <w:t>均为</w:t>
      </w:r>
      <w:r>
        <w:rPr>
          <w:rFonts w:hint="eastAsia" w:ascii="宋体" w:hAnsi="宋体"/>
          <w:color w:val="auto"/>
          <w:sz w:val="24"/>
          <w:szCs w:val="24"/>
          <w:lang w:val="zh-CN"/>
        </w:rPr>
        <w:t>805.35万元。</w:t>
      </w:r>
      <w:r>
        <w:rPr>
          <w:rFonts w:hint="eastAsia" w:ascii="宋体" w:hAnsi="宋体"/>
          <w:color w:val="auto"/>
          <w:sz w:val="24"/>
          <w:szCs w:val="24"/>
          <w:lang w:val="en-US"/>
        </w:rPr>
        <w:t>与上年度相比,</w:t>
      </w:r>
      <w:r>
        <w:rPr>
          <w:rFonts w:hint="eastAsia" w:ascii="宋体" w:hAnsi="宋体"/>
          <w:color w:val="auto"/>
          <w:sz w:val="24"/>
          <w:szCs w:val="24"/>
          <w:lang w:val="zh-CN"/>
        </w:rPr>
        <w:t>收、支</w:t>
      </w:r>
      <w:r>
        <w:rPr>
          <w:rFonts w:hint="eastAsia" w:ascii="宋体" w:hAnsi="宋体"/>
          <w:color w:val="auto"/>
          <w:sz w:val="24"/>
          <w:szCs w:val="24"/>
          <w:lang w:val="en-US"/>
        </w:rPr>
        <w:t>总计各</w:t>
      </w:r>
      <w:r>
        <w:rPr>
          <w:rFonts w:hint="eastAsia" w:ascii="宋体" w:hAnsi="宋体"/>
          <w:color w:val="auto"/>
          <w:sz w:val="24"/>
          <w:szCs w:val="24"/>
          <w:lang w:val="zh-CN"/>
        </w:rPr>
        <w:t>增加1.48万元,增长0.18%,</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人员增加。</w:t>
      </w:r>
      <w:r>
        <w:rPr>
          <w:rFonts w:hint="eastAsia" w:ascii="宋体" w:hAnsi="宋体"/>
          <w:color w:val="FF0000"/>
          <w:sz w:val="24"/>
          <w:szCs w:val="24"/>
          <w:lang w:val="zh-CN"/>
        </w:rPr>
        <w:t>(由部门根据实际情况补充)。(本部分的收入总计包括收入合计、使用非财政拨款结余（含专用结余）、年初结转和结余,支出总计包括本年支出合计、结余分配、年末结转和结余。)</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二、收入决算情况说明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2023年度收入合计800.76万元,其中：财政拨款收入800.76万元,占100.00%；</w:t>
      </w:r>
      <w:r>
        <w:rPr>
          <w:rFonts w:hint="eastAsia" w:ascii="宋体" w:hAnsi="宋体"/>
          <w:color w:val="auto"/>
          <w:sz w:val="24"/>
          <w:szCs w:val="24"/>
          <w:lang w:val="en-US"/>
        </w:rPr>
        <w:t>上级补助</w:t>
      </w:r>
      <w:r>
        <w:rPr>
          <w:rFonts w:hint="eastAsia" w:ascii="宋体" w:hAnsi="宋体"/>
          <w:color w:val="auto"/>
          <w:sz w:val="24"/>
          <w:szCs w:val="24"/>
          <w:lang w:val="zh-CN"/>
        </w:rPr>
        <w:t>收入0.00万元,占0.00%；</w:t>
      </w:r>
      <w:r>
        <w:rPr>
          <w:rFonts w:hint="eastAsia" w:ascii="宋体" w:hAnsi="宋体"/>
          <w:color w:val="auto"/>
          <w:sz w:val="24"/>
          <w:szCs w:val="24"/>
          <w:lang w:val="en-US"/>
        </w:rPr>
        <w:t>事业</w:t>
      </w:r>
      <w:r>
        <w:rPr>
          <w:rFonts w:hint="eastAsia" w:ascii="宋体" w:hAnsi="宋体"/>
          <w:color w:val="auto"/>
          <w:sz w:val="24"/>
          <w:szCs w:val="24"/>
          <w:lang w:val="zh-CN"/>
        </w:rPr>
        <w:t>收入0.00万元,占0.00%；</w:t>
      </w:r>
      <w:r>
        <w:rPr>
          <w:rFonts w:hint="eastAsia" w:ascii="宋体" w:hAnsi="宋体"/>
          <w:color w:val="auto"/>
          <w:sz w:val="24"/>
          <w:szCs w:val="24"/>
          <w:lang w:val="en-US"/>
        </w:rPr>
        <w:t>经营</w:t>
      </w:r>
      <w:r>
        <w:rPr>
          <w:rFonts w:hint="eastAsia" w:ascii="宋体" w:hAnsi="宋体"/>
          <w:color w:val="auto"/>
          <w:sz w:val="24"/>
          <w:szCs w:val="24"/>
          <w:lang w:val="zh-CN"/>
        </w:rPr>
        <w:t>收入0.00万元,占0.00%；</w:t>
      </w:r>
      <w:r>
        <w:rPr>
          <w:rFonts w:hint="eastAsia" w:ascii="宋体" w:hAnsi="宋体"/>
          <w:color w:val="auto"/>
          <w:sz w:val="24"/>
          <w:szCs w:val="24"/>
          <w:lang w:val="en-US"/>
        </w:rPr>
        <w:t>附属单位上缴</w:t>
      </w:r>
      <w:r>
        <w:rPr>
          <w:rFonts w:hint="eastAsia" w:ascii="宋体" w:hAnsi="宋体"/>
          <w:color w:val="auto"/>
          <w:sz w:val="24"/>
          <w:szCs w:val="24"/>
          <w:lang w:val="zh-CN"/>
        </w:rPr>
        <w:t>收入0.00万元,占0.00%；</w:t>
      </w:r>
      <w:r>
        <w:rPr>
          <w:rFonts w:hint="eastAsia" w:ascii="宋体" w:hAnsi="宋体"/>
          <w:color w:val="auto"/>
          <w:sz w:val="24"/>
          <w:szCs w:val="24"/>
          <w:lang w:val="en-US"/>
        </w:rPr>
        <w:t>其他</w:t>
      </w:r>
      <w:r>
        <w:rPr>
          <w:rFonts w:hint="eastAsia" w:ascii="宋体" w:hAnsi="宋体"/>
          <w:color w:val="auto"/>
          <w:sz w:val="24"/>
          <w:szCs w:val="24"/>
          <w:lang w:val="zh-CN"/>
        </w:rPr>
        <w:t>收入0.00万元,占0.00%；</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(该段内容中若某一项收入为零,将其删除,不用表述。)</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2023年度支出合计800.76万元,其中：基本支出569.36万元,占71.10%；项目支出231.39万元,占28.90%；上缴上级支出0.00万元,占0.00%；经营支出0.00万元,占0.00%；对附属单位补助支出0.00万元,占0.00%。</w:t>
      </w:r>
      <w:r>
        <w:rPr>
          <w:rFonts w:hint="eastAsia" w:ascii="宋体" w:hAnsi="宋体"/>
          <w:color w:val="FF0000"/>
          <w:sz w:val="24"/>
          <w:szCs w:val="24"/>
          <w:lang w:val="zh-CN"/>
        </w:rPr>
        <w:t>(该段内容中若某一项支出为零,将其删除,不用表述。)</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四、财政拨款收入支出决算总体情况说明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2023年度财政拨款收、支总计</w:t>
      </w:r>
      <w:r>
        <w:rPr>
          <w:rFonts w:hint="eastAsia" w:ascii="宋体" w:hAnsi="宋体"/>
          <w:color w:val="auto"/>
          <w:sz w:val="24"/>
          <w:szCs w:val="24"/>
          <w:lang w:val="en-US"/>
        </w:rPr>
        <w:t>均为</w:t>
      </w:r>
      <w:r>
        <w:rPr>
          <w:rFonts w:hint="eastAsia" w:ascii="宋体" w:hAnsi="宋体"/>
          <w:color w:val="auto"/>
          <w:sz w:val="24"/>
          <w:szCs w:val="24"/>
          <w:lang w:val="zh-CN"/>
        </w:rPr>
        <w:t>805.35万元。与</w:t>
      </w:r>
      <w:r>
        <w:rPr>
          <w:rFonts w:hint="eastAsia" w:ascii="宋体" w:hAnsi="宋体"/>
          <w:color w:val="auto"/>
          <w:sz w:val="24"/>
          <w:szCs w:val="24"/>
          <w:lang w:val="en-US"/>
        </w:rPr>
        <w:t>上</w:t>
      </w:r>
      <w:r>
        <w:rPr>
          <w:rFonts w:hint="eastAsia" w:ascii="宋体" w:hAnsi="宋体"/>
          <w:color w:val="auto"/>
          <w:sz w:val="24"/>
          <w:szCs w:val="24"/>
          <w:lang w:val="zh-CN"/>
        </w:rPr>
        <w:t>年相比,各增加1.48万元,增长0.18%。</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人员增加。</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五、一般公共预算财政拨款支出决算情况说明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（一）一般公共预算财政拨款支出决算总体情况</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2023年度一般公共预算财政拨款支出800.76万元,较上年决算数增加1.49万元,增长0.19%。</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人员增加。</w:t>
      </w:r>
      <w:r>
        <w:rPr>
          <w:rFonts w:hint="eastAsia" w:ascii="宋体" w:hAnsi="宋体"/>
          <w:color w:val="FF0000"/>
          <w:sz w:val="24"/>
          <w:szCs w:val="24"/>
          <w:lang w:val="zh-CN"/>
        </w:rPr>
        <w:t>(由部门根据实际情况补充)。</w:t>
      </w:r>
    </w:p>
    <w:p>
      <w:pPr>
        <w:numPr>
          <w:ilvl w:val="0"/>
          <w:numId w:val="3"/>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一般公共预算财政拨款支出决算结构情况</w:t>
      </w:r>
    </w:p>
    <w:p>
      <w:pPr>
        <w:numPr>
          <w:ilvl w:val="0"/>
          <w:numId w:val="0"/>
        </w:numPr>
        <w:spacing w:before="100" w:beforeLines="0" w:after="100" w:afterLines="0"/>
        <w:jc w:val="left"/>
        <w:rPr>
          <w:rFonts w:hint="eastAsia" w:ascii="宋体" w:hAnsi="宋体"/>
          <w:color w:val="FF0000"/>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w:t>
      </w:r>
      <w:r>
        <w:rPr>
          <w:rFonts w:hint="eastAsia" w:ascii="宋体" w:hAnsi="宋体"/>
          <w:color w:val="auto"/>
          <w:sz w:val="24"/>
          <w:szCs w:val="24"/>
          <w:lang w:val="zh-CN"/>
        </w:rPr>
        <w:t>800.76万元，主要用于以下方面：一般公共服务支出4.31万元,占0.54%；外交支出0.00万元,占0.0%；国防支出0.00万元,占0.0%；公共安全支出0.00万元,占0.0%；教育支出684.29万元,占85.46%；科学技术支出0.00万元，占0.0%；文化旅游体育与传媒支出0.00万元，占0.0%；社会保障和就业支出48.13万元,占6.01%；卫生健康支出22.49万元,占2.81%；节能环保支出0.00万元</w:t>
      </w:r>
      <w:r>
        <w:rPr>
          <w:rFonts w:hint="eastAsia" w:ascii="宋体" w:hAnsi="宋体"/>
          <w:color w:val="auto"/>
          <w:sz w:val="24"/>
          <w:szCs w:val="24"/>
          <w:lang w:val="en-US" w:eastAsia="zh-CN"/>
        </w:rPr>
        <w:t>,</w:t>
      </w:r>
      <w:r>
        <w:rPr>
          <w:rFonts w:hint="eastAsia" w:ascii="宋体" w:hAnsi="宋体"/>
          <w:color w:val="auto"/>
          <w:sz w:val="24"/>
          <w:szCs w:val="24"/>
          <w:lang w:val="zh-CN"/>
        </w:rPr>
        <w:t>占0.0%；城乡社区支出0.00万元,占0.0%；农林水支出0.00万元,占0.0%；交通运输支出0.00万元,占0.0%；资源勘探工业信息等支出0.00万元，占0.0%；商业服务业等支出0.00万元,占0.0%；金融支出0.00万元,占0.0%；自然资源海洋气象等支出0.00万元,占0.0%；住房保障支出41.54万元,占5.19%；粮油物资储备支出0.00万元,占0.0%；灾害防治及应急管理支出0.00万元,占0.0%；其他支出0.00万元,占0.0%；债务还本支出0.00万元,占0.0%；债务付息支出0.00万元,占0.0%；抗疫特别国债安排的支出0.00万元,占0.0%。</w:t>
      </w:r>
      <w:r>
        <w:rPr>
          <w:rFonts w:hint="eastAsia" w:ascii="宋体" w:hAnsi="宋体"/>
          <w:color w:val="FF0000"/>
          <w:sz w:val="24"/>
          <w:szCs w:val="24"/>
          <w:lang w:val="zh-CN"/>
        </w:rPr>
        <w:t>（该部分内容中若某一项支出为零的，将其删除，不用表述）</w:t>
      </w:r>
    </w:p>
    <w:p>
      <w:pPr>
        <w:numPr>
          <w:ilvl w:val="0"/>
          <w:numId w:val="3"/>
        </w:numPr>
        <w:spacing w:before="100" w:beforeLines="0" w:after="100" w:afterLines="0"/>
        <w:ind w:left="0" w:leftChars="0" w:firstLine="0" w:firstLine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一般公共预算财政拨款支出决算具体情况。</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2023年度一般公共预算财政拨款支出年初预算为</w:t>
      </w:r>
      <w:r>
        <w:rPr>
          <w:rFonts w:hint="eastAsia" w:ascii="宋体" w:hAnsi="宋体"/>
          <w:color w:val="auto"/>
          <w:sz w:val="24"/>
          <w:szCs w:val="24"/>
          <w:lang w:val="zh-CN"/>
        </w:rPr>
        <w:t>605.64万元,支出决算为800.76万元,完成年初预算的132.22%。其中：</w:t>
      </w:r>
    </w:p>
    <w:p>
      <w:pPr>
        <w:numPr>
          <w:ilvl w:val="0"/>
          <w:numId w:val="0"/>
        </w:numPr>
        <w:spacing w:before="100" w:beforeLines="0" w:after="100" w:afterLines="0"/>
        <w:jc w:val="left"/>
        <w:rPr>
          <w:rFonts w:hint="default" w:ascii="宋体" w:hAnsi="宋体"/>
          <w:color w:val="auto"/>
          <w:sz w:val="24"/>
          <w:szCs w:val="24"/>
          <w:lang w:val="en-US" w:eastAsia="zh-CN"/>
        </w:rPr>
      </w:pPr>
      <w:r>
        <w:rPr>
          <w:rFonts w:hint="eastAsia" w:ascii="宋体" w:hAnsi="宋体"/>
          <w:color w:val="FF0000"/>
          <w:sz w:val="24"/>
          <w:szCs w:val="24"/>
          <w:lang w:val="zh-CN"/>
        </w:rPr>
        <w:t>（该部分内容中若某一项支出为零的，将其删除，不用表述，并注意调整段落序号）</w:t>
      </w:r>
    </w:p>
    <w:p>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1</w:t>
      </w:r>
      <w:r>
        <w:rPr>
          <w:rFonts w:hint="eastAsia" w:ascii="宋体" w:hAnsi="宋体"/>
          <w:b/>
          <w:color w:val="auto"/>
          <w:sz w:val="24"/>
          <w:szCs w:val="24"/>
          <w:lang w:val="zh-CN"/>
        </w:rPr>
        <w:t>．一般公共服务支出</w:t>
      </w:r>
      <w:r>
        <w:rPr>
          <w:rFonts w:hint="eastAsia" w:ascii="宋体" w:hAnsi="宋体"/>
          <w:color w:val="auto"/>
          <w:sz w:val="24"/>
          <w:szCs w:val="24"/>
          <w:lang w:val="zh-CN"/>
        </w:rPr>
        <w:t>年初预算数为7.19万元,支出决算为4.31万元,完成年初预算的60.0%,决算数小于预算数的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部分公用经费未支出。</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宋体" w:hAnsi="宋体"/>
          <w:b/>
          <w:color w:val="auto"/>
          <w:sz w:val="24"/>
          <w:szCs w:val="24"/>
          <w:lang w:val="zh-CN"/>
        </w:rPr>
        <w:t>．外交支出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3</w:t>
      </w:r>
      <w:r>
        <w:rPr>
          <w:rFonts w:hint="eastAsia" w:ascii="宋体" w:hAnsi="宋体"/>
          <w:b/>
          <w:color w:val="auto"/>
          <w:sz w:val="24"/>
          <w:szCs w:val="24"/>
          <w:lang w:val="zh-CN"/>
        </w:rPr>
        <w:t>．国防支出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4</w:t>
      </w:r>
      <w:r>
        <w:rPr>
          <w:rFonts w:hint="eastAsia" w:ascii="宋体" w:hAnsi="宋体"/>
          <w:b/>
          <w:color w:val="auto"/>
          <w:sz w:val="24"/>
          <w:szCs w:val="24"/>
          <w:lang w:val="zh-CN"/>
        </w:rPr>
        <w:t>．公共安全支出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5</w:t>
      </w:r>
      <w:r>
        <w:rPr>
          <w:rFonts w:hint="eastAsia" w:ascii="宋体" w:hAnsi="宋体"/>
          <w:b/>
          <w:color w:val="auto"/>
          <w:sz w:val="24"/>
          <w:szCs w:val="24"/>
          <w:lang w:val="zh-CN"/>
        </w:rPr>
        <w:t>．教育支出</w:t>
      </w:r>
      <w:r>
        <w:rPr>
          <w:rFonts w:hint="eastAsia" w:ascii="宋体" w:hAnsi="宋体"/>
          <w:color w:val="auto"/>
          <w:sz w:val="24"/>
          <w:szCs w:val="24"/>
          <w:lang w:val="zh-CN"/>
        </w:rPr>
        <w:t>年初预算数为469.19万元,支出决算为684.29万元,完成年初预算的145.84%,决算数大于预算数的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上年结转经费支出。</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6</w:t>
      </w:r>
      <w:r>
        <w:rPr>
          <w:rFonts w:hint="eastAsia" w:ascii="宋体" w:hAnsi="宋体"/>
          <w:b/>
          <w:color w:val="auto"/>
          <w:sz w:val="24"/>
          <w:szCs w:val="24"/>
          <w:lang w:val="zh-CN"/>
        </w:rPr>
        <w:t>．科学技术支出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7</w:t>
      </w:r>
      <w:r>
        <w:rPr>
          <w:rFonts w:hint="eastAsia" w:ascii="宋体" w:hAnsi="宋体"/>
          <w:b/>
          <w:color w:val="auto"/>
          <w:sz w:val="24"/>
          <w:szCs w:val="24"/>
          <w:lang w:val="zh-CN"/>
        </w:rPr>
        <w:t>．文化旅游体育与传媒支出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8</w:t>
      </w:r>
      <w:r>
        <w:rPr>
          <w:rFonts w:hint="eastAsia" w:ascii="宋体" w:hAnsi="宋体"/>
          <w:b/>
          <w:color w:val="auto"/>
          <w:sz w:val="24"/>
          <w:szCs w:val="24"/>
          <w:lang w:val="zh-CN"/>
        </w:rPr>
        <w:t>．社会保障和就业支出</w:t>
      </w:r>
      <w:r>
        <w:rPr>
          <w:rFonts w:hint="eastAsia" w:ascii="宋体" w:hAnsi="宋体"/>
          <w:color w:val="auto"/>
          <w:sz w:val="24"/>
          <w:szCs w:val="24"/>
          <w:lang w:val="zh-CN"/>
        </w:rPr>
        <w:t>年初预算数为61.24万元,支出决算为48.13万元,完成年初预算的78.59%,决算数小于预算数的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部分经费未支出。</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9</w:t>
      </w:r>
      <w:r>
        <w:rPr>
          <w:rFonts w:hint="eastAsia" w:ascii="宋体" w:hAnsi="宋体"/>
          <w:b/>
          <w:color w:val="auto"/>
          <w:sz w:val="24"/>
          <w:szCs w:val="24"/>
          <w:lang w:val="zh-CN"/>
        </w:rPr>
        <w:t>．卫生健康支出</w:t>
      </w:r>
      <w:r>
        <w:rPr>
          <w:rFonts w:hint="eastAsia" w:ascii="宋体" w:hAnsi="宋体"/>
          <w:color w:val="auto"/>
          <w:sz w:val="24"/>
          <w:szCs w:val="24"/>
          <w:lang w:val="zh-CN"/>
        </w:rPr>
        <w:t>年初预算数为24.26万元,支出决算为22.49万元,完成年初预算的92.71%,决算数小于预算数的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部分经费未支出。</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10</w:t>
      </w:r>
      <w:r>
        <w:rPr>
          <w:rFonts w:hint="eastAsia" w:ascii="宋体" w:hAnsi="宋体"/>
          <w:b/>
          <w:color w:val="auto"/>
          <w:sz w:val="24"/>
          <w:szCs w:val="24"/>
          <w:lang w:val="zh-CN"/>
        </w:rPr>
        <w:t>．节能环保支出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11</w:t>
      </w:r>
      <w:r>
        <w:rPr>
          <w:rFonts w:hint="eastAsia" w:ascii="宋体" w:hAnsi="宋体"/>
          <w:b/>
          <w:color w:val="auto"/>
          <w:sz w:val="24"/>
          <w:szCs w:val="24"/>
          <w:lang w:val="zh-CN"/>
        </w:rPr>
        <w:t>．城乡社区支出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12</w:t>
      </w:r>
      <w:r>
        <w:rPr>
          <w:rFonts w:hint="eastAsia" w:ascii="宋体" w:hAnsi="宋体"/>
          <w:b/>
          <w:color w:val="auto"/>
          <w:sz w:val="24"/>
          <w:szCs w:val="24"/>
          <w:lang w:val="zh-CN"/>
        </w:rPr>
        <w:t>．农林水支出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13</w:t>
      </w:r>
      <w:r>
        <w:rPr>
          <w:rFonts w:hint="eastAsia" w:ascii="宋体" w:hAnsi="宋体"/>
          <w:b/>
          <w:color w:val="auto"/>
          <w:sz w:val="24"/>
          <w:szCs w:val="24"/>
          <w:lang w:val="zh-CN"/>
        </w:rPr>
        <w:t>．交通运输支出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14</w:t>
      </w:r>
      <w:r>
        <w:rPr>
          <w:rFonts w:hint="eastAsia" w:ascii="宋体" w:hAnsi="宋体"/>
          <w:b/>
          <w:color w:val="auto"/>
          <w:sz w:val="24"/>
          <w:szCs w:val="24"/>
          <w:lang w:val="zh-CN"/>
        </w:rPr>
        <w:t>．资源勘探工业信息等支出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15</w:t>
      </w:r>
      <w:r>
        <w:rPr>
          <w:rFonts w:hint="eastAsia" w:ascii="宋体" w:hAnsi="宋体"/>
          <w:b/>
          <w:color w:val="auto"/>
          <w:sz w:val="24"/>
          <w:szCs w:val="24"/>
          <w:lang w:val="zh-CN"/>
        </w:rPr>
        <w:t>．商业服务业等支出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16</w:t>
      </w:r>
      <w:r>
        <w:rPr>
          <w:rFonts w:hint="eastAsia" w:ascii="宋体" w:hAnsi="宋体"/>
          <w:b/>
          <w:color w:val="auto"/>
          <w:sz w:val="24"/>
          <w:szCs w:val="24"/>
          <w:lang w:val="zh-CN"/>
        </w:rPr>
        <w:t>．金融支出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auto"/>
          <w:sz w:val="24"/>
          <w:szCs w:val="24"/>
          <w:highlight w:val="red"/>
          <w:lang w:val="zh-CN"/>
        </w:rPr>
      </w:pPr>
      <w:r>
        <w:rPr>
          <w:rFonts w:hint="default" w:ascii="Times New Roman" w:hAnsi="Times New Roman" w:eastAsia="Times New Roman"/>
          <w:b/>
          <w:color w:val="auto"/>
          <w:sz w:val="24"/>
          <w:szCs w:val="24"/>
          <w:lang w:val="zh-CN"/>
        </w:rPr>
        <w:t>1</w:t>
      </w:r>
      <w:r>
        <w:rPr>
          <w:rFonts w:hint="eastAsia" w:ascii="Times New Roman" w:hAnsi="Times New Roman" w:eastAsia="宋体"/>
          <w:b/>
          <w:color w:val="auto"/>
          <w:sz w:val="24"/>
          <w:szCs w:val="24"/>
          <w:lang w:val="en-US" w:eastAsia="zh-CN"/>
        </w:rPr>
        <w:t>7</w:t>
      </w:r>
      <w:r>
        <w:rPr>
          <w:rFonts w:hint="eastAsia" w:ascii="宋体" w:hAnsi="宋体"/>
          <w:b/>
          <w:color w:val="auto"/>
          <w:sz w:val="24"/>
          <w:szCs w:val="24"/>
          <w:lang w:val="zh-CN"/>
        </w:rPr>
        <w:t>．自然资源海洋气象等支出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highlight w:val="white"/>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w:t>
      </w:r>
      <w:r>
        <w:rPr>
          <w:rFonts w:hint="eastAsia" w:ascii="Times New Roman" w:hAnsi="Times New Roman" w:eastAsia="宋体"/>
          <w:b/>
          <w:color w:val="auto"/>
          <w:sz w:val="24"/>
          <w:szCs w:val="24"/>
          <w:lang w:val="en-US" w:eastAsia="zh-CN"/>
        </w:rPr>
        <w:t>8</w:t>
      </w:r>
      <w:r>
        <w:rPr>
          <w:rFonts w:hint="eastAsia" w:ascii="宋体" w:hAnsi="宋体"/>
          <w:b/>
          <w:color w:val="auto"/>
          <w:sz w:val="24"/>
          <w:szCs w:val="24"/>
          <w:lang w:val="zh-CN"/>
        </w:rPr>
        <w:t>．住房保障支出</w:t>
      </w:r>
      <w:r>
        <w:rPr>
          <w:rFonts w:hint="eastAsia" w:ascii="宋体" w:hAnsi="宋体"/>
          <w:color w:val="auto"/>
          <w:sz w:val="24"/>
          <w:szCs w:val="24"/>
          <w:lang w:val="zh-CN"/>
        </w:rPr>
        <w:t>年初预算数为43.77万元,支出决算为41.54万元,完成年初预算的94.9%,决算数小于预算数的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年末结转。</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en-US" w:eastAsia="zh-CN"/>
        </w:rPr>
        <w:t>19</w:t>
      </w:r>
      <w:r>
        <w:rPr>
          <w:rFonts w:hint="eastAsia" w:ascii="宋体" w:hAnsi="宋体"/>
          <w:b/>
          <w:color w:val="auto"/>
          <w:sz w:val="24"/>
          <w:szCs w:val="24"/>
          <w:lang w:val="zh-CN"/>
        </w:rPr>
        <w:t>．粮油物资储备支出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0</w:t>
      </w:r>
      <w:r>
        <w:rPr>
          <w:rFonts w:hint="eastAsia" w:ascii="宋体" w:hAnsi="宋体"/>
          <w:b/>
          <w:color w:val="auto"/>
          <w:sz w:val="24"/>
          <w:szCs w:val="24"/>
          <w:lang w:val="zh-CN"/>
        </w:rPr>
        <w:t>．灾害防治及应急管理支出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1</w:t>
      </w:r>
      <w:r>
        <w:rPr>
          <w:rFonts w:hint="eastAsia" w:ascii="宋体" w:hAnsi="宋体"/>
          <w:b/>
          <w:color w:val="auto"/>
          <w:sz w:val="24"/>
          <w:szCs w:val="24"/>
          <w:lang w:val="zh-CN"/>
        </w:rPr>
        <w:t>．其他支出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2</w:t>
      </w:r>
      <w:r>
        <w:rPr>
          <w:rFonts w:hint="eastAsia" w:ascii="宋体" w:hAnsi="宋体"/>
          <w:b/>
          <w:color w:val="auto"/>
          <w:sz w:val="24"/>
          <w:szCs w:val="24"/>
          <w:lang w:val="zh-CN"/>
        </w:rPr>
        <w:t>．债务还本支出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3</w:t>
      </w:r>
      <w:r>
        <w:rPr>
          <w:rFonts w:hint="eastAsia" w:ascii="宋体" w:hAnsi="宋体"/>
          <w:b/>
          <w:color w:val="auto"/>
          <w:sz w:val="24"/>
          <w:szCs w:val="24"/>
          <w:lang w:val="zh-CN"/>
        </w:rPr>
        <w:t>．债务付息支出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4</w:t>
      </w:r>
      <w:r>
        <w:rPr>
          <w:rFonts w:hint="eastAsia" w:ascii="宋体" w:hAnsi="宋体"/>
          <w:b/>
          <w:color w:val="auto"/>
          <w:sz w:val="24"/>
          <w:szCs w:val="24"/>
          <w:lang w:val="zh-CN"/>
        </w:rPr>
        <w:t>．抗疫特别国债安排的支出</w:t>
      </w:r>
      <w:r>
        <w:rPr>
          <w:rFonts w:hint="eastAsia" w:ascii="宋体" w:hAnsi="宋体"/>
          <w:color w:val="auto"/>
          <w:sz w:val="24"/>
          <w:szCs w:val="24"/>
          <w:lang w:val="zh-CN"/>
        </w:rPr>
        <w:t>年初预算数为0.00万元,支出决算为0.00万元,完成年初预算的0.0%,决算数小于预算数的</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六、一般公共预算财政拨款基本支出决算情况说明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2023年度一般公共预算财政拨款基本支出569.36万元。其中：</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人员经费</w:t>
      </w:r>
      <w:r>
        <w:rPr>
          <w:rFonts w:hint="eastAsia" w:ascii="宋体" w:hAnsi="宋体"/>
          <w:color w:val="auto"/>
          <w:sz w:val="24"/>
          <w:szCs w:val="24"/>
          <w:lang w:val="zh-CN"/>
        </w:rPr>
        <w:t>565.05万元,较上年决算数减少118.62万元,下降17.35%,</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zh-CN"/>
        </w:rPr>
        <w:t>人员经费用途</w:t>
      </w:r>
      <w:r>
        <w:rPr>
          <w:rFonts w:hint="eastAsia" w:ascii="宋体" w:hAnsi="宋体"/>
          <w:color w:val="FF0000"/>
          <w:sz w:val="24"/>
          <w:szCs w:val="24"/>
          <w:lang w:val="zh-CN"/>
        </w:rPr>
        <w:t>主要包括</w:t>
      </w:r>
      <w:r>
        <w:rPr>
          <w:rFonts w:hint="eastAsia" w:ascii="宋体" w:hAnsi="宋体"/>
          <w:color w:val="FF0000"/>
          <w:sz w:val="24"/>
          <w:szCs w:val="24"/>
          <w:lang w:val="en-US" w:eastAsia="zh-CN"/>
        </w:rPr>
        <w:t>部分经费未支出。</w:t>
      </w:r>
      <w:r>
        <w:rPr>
          <w:rFonts w:hint="eastAsia" w:ascii="宋体" w:hAnsi="宋体"/>
          <w:color w:val="FF0000"/>
          <w:sz w:val="24"/>
          <w:szCs w:val="24"/>
          <w:lang w:val="zh-CN"/>
        </w:rPr>
        <w:t>(由部门根据实际情况补充,如</w:t>
      </w:r>
      <w:r>
        <w:rPr>
          <w:rFonts w:hint="default" w:ascii="宋体" w:hAnsi="宋体"/>
          <w:color w:val="FF0000"/>
          <w:sz w:val="24"/>
          <w:szCs w:val="24"/>
          <w:lang w:val="zh-CN"/>
        </w:rPr>
        <w:t>“</w:t>
      </w:r>
      <w:r>
        <w:rPr>
          <w:rFonts w:hint="eastAsia" w:ascii="宋体" w:hAnsi="宋体"/>
          <w:color w:val="FF0000"/>
          <w:sz w:val="24"/>
          <w:szCs w:val="24"/>
          <w:lang w:val="zh-CN"/>
        </w:rPr>
        <w:t>基本工资、津贴补贴、奖金、社会保障缴费.....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zh-CN"/>
        </w:rPr>
        <w:t>公用经费</w:t>
      </w:r>
      <w:r>
        <w:rPr>
          <w:rFonts w:hint="eastAsia" w:ascii="宋体" w:hAnsi="宋体"/>
          <w:color w:val="auto"/>
          <w:sz w:val="24"/>
          <w:szCs w:val="24"/>
          <w:lang w:val="zh-CN"/>
        </w:rPr>
        <w:t>4.31万元,较上年决算数减少111.29万元,下降96.27%,</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部分经费未支出。</w:t>
      </w:r>
      <w:r>
        <w:rPr>
          <w:rFonts w:hint="eastAsia" w:ascii="宋体" w:hAnsi="宋体"/>
          <w:color w:val="FF0000"/>
          <w:sz w:val="24"/>
          <w:szCs w:val="24"/>
          <w:lang w:val="zh-CN"/>
        </w:rPr>
        <w:t>(由部门根据实际情况补充)</w:t>
      </w:r>
      <w:r>
        <w:rPr>
          <w:rFonts w:hint="eastAsia" w:ascii="宋体" w:hAnsi="宋体"/>
          <w:color w:val="auto"/>
          <w:sz w:val="24"/>
          <w:szCs w:val="24"/>
          <w:lang w:val="zh-CN"/>
        </w:rPr>
        <w:t>。公用经费用途</w:t>
      </w:r>
      <w:r>
        <w:rPr>
          <w:rFonts w:hint="eastAsia" w:ascii="宋体" w:hAnsi="宋体"/>
          <w:color w:val="FF0000"/>
          <w:sz w:val="24"/>
          <w:szCs w:val="24"/>
          <w:lang w:val="zh-CN"/>
        </w:rPr>
        <w:t>主要包括</w:t>
      </w:r>
      <w:r>
        <w:rPr>
          <w:rFonts w:hint="eastAsia" w:ascii="宋体" w:hAnsi="宋体"/>
          <w:color w:val="FF0000"/>
          <w:sz w:val="24"/>
          <w:szCs w:val="24"/>
          <w:lang w:val="en-US" w:eastAsia="zh-CN"/>
        </w:rPr>
        <w:t>办公费，印刷刷，劳务费，电费，水费，取暖费。</w:t>
      </w:r>
      <w:r>
        <w:rPr>
          <w:rFonts w:hint="eastAsia" w:ascii="宋体" w:hAnsi="宋体"/>
          <w:color w:val="FF0000"/>
          <w:sz w:val="24"/>
          <w:szCs w:val="24"/>
          <w:lang w:val="zh-CN"/>
        </w:rPr>
        <w:t>(由部门根据实际情况补充,如</w:t>
      </w:r>
      <w:r>
        <w:rPr>
          <w:rFonts w:hint="default" w:ascii="宋体" w:hAnsi="宋体"/>
          <w:color w:val="FF0000"/>
          <w:sz w:val="24"/>
          <w:szCs w:val="24"/>
          <w:lang w:val="zh-CN"/>
        </w:rPr>
        <w:t>“</w:t>
      </w:r>
      <w:r>
        <w:rPr>
          <w:rFonts w:hint="eastAsia" w:ascii="宋体" w:hAnsi="宋体"/>
          <w:color w:val="FF0000"/>
          <w:sz w:val="24"/>
          <w:szCs w:val="24"/>
          <w:lang w:val="zh-CN"/>
        </w:rPr>
        <w:t>办公费、印刷费、咨询费、手续费.....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七、政府性基金预算财政拨款收支决算情况说明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(部分单位无政府性基金预算财政拨款收支的,说明如下类似内容：</w:t>
      </w:r>
      <w:r>
        <w:rPr>
          <w:rFonts w:hint="default" w:ascii="宋体" w:hAnsi="宋体"/>
          <w:color w:val="FF0000"/>
          <w:sz w:val="24"/>
          <w:szCs w:val="24"/>
          <w:lang w:val="zh-CN"/>
        </w:rPr>
        <w:t>“</w:t>
      </w:r>
      <w:r>
        <w:rPr>
          <w:rFonts w:hint="eastAsia" w:ascii="宋体" w:hAnsi="宋体"/>
          <w:color w:val="FF0000"/>
          <w:sz w:val="24"/>
          <w:szCs w:val="24"/>
          <w:lang w:val="zh-CN"/>
        </w:rPr>
        <w:t>本部门2023年度无政府性基金收入,也没有使用政府性基金安排的支出。</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2023年度政府性基金预算财政拨款年初结转和结余0.00万元,本年收入0.00万元,本年支出0.00万元,年末结转和结余0.00</w:t>
      </w:r>
      <w:r>
        <w:rPr>
          <w:rFonts w:hint="eastAsia" w:ascii="宋体" w:hAnsi="宋体"/>
          <w:sz w:val="24"/>
          <w:szCs w:val="24"/>
          <w:lang w:val="en-US" w:eastAsia="zh-CN"/>
        </w:rPr>
        <w:t>万元</w:t>
      </w:r>
      <w:r>
        <w:rPr>
          <w:rFonts w:hint="eastAsia" w:ascii="宋体" w:hAnsi="宋体"/>
          <w:color w:val="auto"/>
          <w:sz w:val="24"/>
          <w:szCs w:val="24"/>
          <w:lang w:val="zh-CN"/>
        </w:rPr>
        <w:t>,</w:t>
      </w:r>
      <w:r>
        <w:rPr>
          <w:rFonts w:hint="eastAsia" w:ascii="宋体" w:hAnsi="宋体"/>
          <w:color w:val="FF0000"/>
          <w:sz w:val="24"/>
          <w:szCs w:val="24"/>
          <w:lang w:val="zh-CN"/>
        </w:rPr>
        <w:t>支出具体情况如下……(由部门根据实际情况补充)。</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八、国有资本经营预算财政拨款支出情况说明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(部分单位无国有资本经营预算财政拨款,说明如下类似内容：本部门2023年度没有使用国有资本经营预算安排的支出。)</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2023年度国有资本经营预算财政拨款本年支出0.00万元,</w:t>
      </w:r>
      <w:r>
        <w:rPr>
          <w:rFonts w:hint="eastAsia" w:ascii="宋体" w:hAnsi="宋体"/>
          <w:color w:val="FF0000"/>
          <w:sz w:val="24"/>
          <w:szCs w:val="24"/>
          <w:lang w:val="zh-CN"/>
        </w:rPr>
        <w:t>主要用于……(由部门根据实际情况补充)。</w:t>
      </w:r>
    </w:p>
    <w:p>
      <w:pPr>
        <w:spacing w:before="100" w:beforeLines="0" w:after="100" w:afterLines="0"/>
        <w:jc w:val="left"/>
        <w:rPr>
          <w:rFonts w:hint="eastAsia" w:ascii="宋体" w:hAnsi="宋体"/>
          <w:color w:val="FF0000"/>
          <w:sz w:val="24"/>
          <w:szCs w:val="24"/>
          <w:lang w:val="zh-CN"/>
        </w:rPr>
      </w:pP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九</w:t>
      </w:r>
      <w:r>
        <w:rPr>
          <w:rFonts w:hint="eastAsia" w:ascii="宋体" w:hAnsi="宋体"/>
          <w:b/>
          <w:bCs/>
          <w:color w:val="auto"/>
          <w:sz w:val="24"/>
          <w:szCs w:val="24"/>
          <w:lang w:val="zh-CN" w:eastAsia="zh-CN"/>
        </w:rPr>
        <w:t>、财政拨款</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三公</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经费支出决算情况说明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(部分差额拨款单位,无</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经费支出的,说明如下类似内容：</w:t>
      </w:r>
      <w:r>
        <w:rPr>
          <w:rFonts w:hint="default" w:ascii="宋体" w:hAnsi="宋体"/>
          <w:color w:val="FF0000"/>
          <w:sz w:val="24"/>
          <w:szCs w:val="24"/>
          <w:lang w:val="zh-CN"/>
        </w:rPr>
        <w:t>“</w:t>
      </w:r>
      <w:r>
        <w:rPr>
          <w:rFonts w:hint="eastAsia" w:ascii="宋体" w:hAnsi="宋体"/>
          <w:color w:val="FF0000"/>
          <w:sz w:val="24"/>
          <w:szCs w:val="24"/>
          <w:lang w:val="zh-CN"/>
        </w:rPr>
        <w:t>我单位属于…,财政未保障我单位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(一)</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经费财政拨款支出总体情况说明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numPr>
          <w:ilvl w:val="0"/>
          <w:numId w:val="4"/>
        </w:numPr>
        <w:spacing w:before="100" w:beforeLines="0" w:after="100" w:afterLines="0"/>
        <w:jc w:val="left"/>
        <w:rPr>
          <w:rFonts w:hint="eastAsia" w:ascii="宋体" w:hAnsi="宋体"/>
          <w:b/>
          <w:color w:val="auto"/>
          <w:sz w:val="24"/>
          <w:szCs w:val="24"/>
          <w:lang w:val="zh-CN"/>
        </w:rPr>
      </w:pP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经费财政拨款支出决算具体情况说明</w:t>
      </w:r>
    </w:p>
    <w:p>
      <w:pPr>
        <w:numPr>
          <w:ilvl w:val="0"/>
          <w:numId w:val="0"/>
        </w:numPr>
        <w:spacing w:before="100" w:beforeLines="0" w:after="100" w:afterLines="0"/>
        <w:jc w:val="left"/>
        <w:rPr>
          <w:rFonts w:hint="eastAsia" w:ascii="宋体" w:hAnsi="宋体"/>
          <w:b/>
          <w:color w:val="auto"/>
          <w:sz w:val="24"/>
          <w:szCs w:val="24"/>
          <w:lang w:val="zh-CN"/>
        </w:rPr>
      </w:pPr>
      <w:r>
        <w:rPr>
          <w:rFonts w:hint="eastAsia" w:ascii="宋体" w:hAnsi="宋体"/>
          <w:color w:val="FF0000"/>
          <w:sz w:val="24"/>
          <w:szCs w:val="24"/>
          <w:lang w:val="zh-CN"/>
        </w:rPr>
        <w:t>(部分单位以下部分数据如为</w:t>
      </w:r>
      <w:r>
        <w:rPr>
          <w:rFonts w:hint="eastAsia" w:ascii="宋体" w:hAnsi="宋体"/>
          <w:color w:val="FF0000"/>
          <w:sz w:val="24"/>
          <w:szCs w:val="24"/>
          <w:lang w:val="en-US" w:eastAsia="zh-CN"/>
        </w:rPr>
        <w:t>0，须填写0，不得删除表述</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1.</w:t>
      </w:r>
      <w:r>
        <w:rPr>
          <w:rFonts w:hint="eastAsia" w:ascii="宋体" w:hAnsi="宋体"/>
          <w:b/>
          <w:color w:val="auto"/>
          <w:sz w:val="24"/>
          <w:szCs w:val="24"/>
          <w:lang w:val="zh-CN"/>
        </w:rPr>
        <w:t>因公出国(境)费用</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2.</w:t>
      </w:r>
      <w:r>
        <w:rPr>
          <w:rFonts w:hint="eastAsia" w:ascii="宋体" w:hAnsi="宋体"/>
          <w:b/>
          <w:color w:val="auto"/>
          <w:sz w:val="24"/>
          <w:szCs w:val="24"/>
          <w:lang w:val="zh-CN"/>
        </w:rPr>
        <w:t>公务用车购置及运行维护费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其中：公务用车购置费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公务用车运行维护费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numPr>
          <w:ilvl w:val="0"/>
          <w:numId w:val="5"/>
        </w:num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zh-CN"/>
        </w:rPr>
        <w:t>公务接待费</w:t>
      </w:r>
      <w:r>
        <w:rPr>
          <w:rFonts w:hint="eastAsia" w:ascii="宋体" w:hAnsi="宋体"/>
          <w:color w:val="auto"/>
          <w:sz w:val="24"/>
          <w:szCs w:val="24"/>
          <w:lang w:val="en-US"/>
        </w:rPr>
        <w:t>全</w:t>
      </w:r>
      <w:r>
        <w:rPr>
          <w:rFonts w:hint="eastAsia" w:ascii="宋体" w:hAnsi="宋体"/>
          <w:color w:val="auto"/>
          <w:sz w:val="24"/>
          <w:szCs w:val="24"/>
          <w:lang w:val="zh-CN"/>
        </w:rPr>
        <w:t>年预算数为0.00万元,支出决算为0.00万元,决算数小于预算数的</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(由部门根据实际情况补充)。</w:t>
      </w:r>
    </w:p>
    <w:p>
      <w:pPr>
        <w:numPr>
          <w:ilvl w:val="0"/>
          <w:numId w:val="0"/>
        </w:numPr>
        <w:spacing w:before="100" w:beforeLines="0" w:after="100" w:afterLines="0"/>
        <w:jc w:val="left"/>
        <w:rPr>
          <w:rFonts w:hint="eastAsia" w:ascii="宋体" w:hAnsi="宋体"/>
          <w:color w:val="FF0000"/>
          <w:sz w:val="24"/>
          <w:szCs w:val="24"/>
          <w:lang w:val="en-US" w:eastAsia="zh-CN"/>
        </w:rPr>
      </w:pPr>
      <w:r>
        <w:rPr>
          <w:rFonts w:hint="eastAsia" w:ascii="宋体" w:hAnsi="宋体"/>
          <w:color w:val="000000" w:themeColor="text1"/>
          <w:sz w:val="24"/>
          <w:szCs w:val="24"/>
          <w:lang w:val="zh-CN"/>
          <w14:textFill>
            <w14:solidFill>
              <w14:schemeClr w14:val="tx1"/>
            </w14:solidFill>
          </w14:textFill>
        </w:rPr>
        <w:t>外事接待费支出0.00</w:t>
      </w:r>
      <w:r>
        <w:rPr>
          <w:rFonts w:hint="eastAsia" w:ascii="宋体" w:hAnsi="宋体"/>
          <w:color w:val="auto"/>
          <w:sz w:val="24"/>
          <w:szCs w:val="24"/>
          <w:lang w:val="zh-CN"/>
        </w:rPr>
        <w:t>万元。</w:t>
      </w:r>
      <w:r>
        <w:rPr>
          <w:rFonts w:hint="eastAsia" w:ascii="宋体" w:hAnsi="宋体"/>
          <w:color w:val="FF0000"/>
          <w:sz w:val="24"/>
          <w:szCs w:val="24"/>
          <w:lang w:val="zh-CN"/>
        </w:rPr>
        <w:t>主要是</w:t>
      </w:r>
      <w:r>
        <w:rPr>
          <w:rFonts w:hint="eastAsia" w:ascii="宋体" w:hAnsi="宋体"/>
          <w:color w:val="FF0000"/>
          <w:sz w:val="24"/>
          <w:szCs w:val="24"/>
          <w:lang w:val="en-US" w:eastAsia="zh-CN"/>
        </w:rPr>
        <w:t>...........</w:t>
      </w:r>
      <w:r>
        <w:rPr>
          <w:rFonts w:hint="eastAsia" w:ascii="宋体" w:hAnsi="宋体"/>
          <w:color w:val="FF0000"/>
          <w:sz w:val="24"/>
          <w:szCs w:val="24"/>
          <w:lang w:val="zh-CN"/>
        </w:rPr>
        <w:t>(由部门根据实际情况补充)。</w:t>
      </w:r>
    </w:p>
    <w:p>
      <w:pPr>
        <w:numPr>
          <w:ilvl w:val="0"/>
          <w:numId w:val="0"/>
        </w:numPr>
        <w:spacing w:before="100" w:beforeLines="0" w:after="100" w:afterLines="0"/>
        <w:jc w:val="left"/>
        <w:rPr>
          <w:rFonts w:hint="default" w:ascii="宋体" w:hAnsi="宋体"/>
          <w:color w:val="FF0000"/>
          <w:sz w:val="24"/>
          <w:szCs w:val="24"/>
          <w:lang w:val="en-US" w:eastAsia="zh-CN"/>
        </w:rPr>
      </w:pPr>
      <w:r>
        <w:rPr>
          <w:rFonts w:hint="eastAsia" w:ascii="宋体" w:hAnsi="宋体"/>
          <w:color w:val="000000" w:themeColor="text1"/>
          <w:sz w:val="24"/>
          <w:szCs w:val="24"/>
          <w:lang w:val="en-US" w:eastAsia="zh-CN"/>
          <w14:textFill>
            <w14:solidFill>
              <w14:schemeClr w14:val="tx1"/>
            </w14:solidFill>
          </w14:textFill>
        </w:rPr>
        <w:t>其他国内公务接待支出</w:t>
      </w:r>
      <w:r>
        <w:rPr>
          <w:rFonts w:hint="eastAsia" w:ascii="宋体" w:hAnsi="宋体"/>
          <w:color w:val="000000" w:themeColor="text1"/>
          <w:sz w:val="24"/>
          <w:szCs w:val="24"/>
          <w:lang w:val="zh-CN"/>
          <w14:textFill>
            <w14:solidFill>
              <w14:schemeClr w14:val="tx1"/>
            </w14:solidFill>
          </w14:textFill>
        </w:rPr>
        <w:t>0.00</w:t>
      </w:r>
      <w:r>
        <w:rPr>
          <w:rFonts w:hint="eastAsia" w:ascii="宋体" w:hAnsi="宋体"/>
          <w:color w:val="auto"/>
          <w:sz w:val="24"/>
          <w:szCs w:val="24"/>
          <w:lang w:val="zh-CN"/>
        </w:rPr>
        <w:t>万元。</w:t>
      </w:r>
      <w:r>
        <w:rPr>
          <w:rFonts w:hint="eastAsia" w:ascii="宋体" w:hAnsi="宋体"/>
          <w:color w:val="FF0000"/>
          <w:sz w:val="24"/>
          <w:szCs w:val="24"/>
          <w:lang w:val="zh-CN"/>
        </w:rPr>
        <w:t>主要是</w:t>
      </w:r>
      <w:r>
        <w:rPr>
          <w:rFonts w:hint="eastAsia" w:ascii="宋体" w:hAnsi="宋体"/>
          <w:color w:val="FF0000"/>
          <w:sz w:val="24"/>
          <w:szCs w:val="24"/>
          <w:lang w:val="en-US" w:eastAsia="zh-CN"/>
        </w:rPr>
        <w:t>...........</w:t>
      </w:r>
      <w:r>
        <w:rPr>
          <w:rFonts w:hint="eastAsia" w:ascii="宋体" w:hAnsi="宋体"/>
          <w:color w:val="FF0000"/>
          <w:sz w:val="24"/>
          <w:szCs w:val="24"/>
          <w:lang w:val="zh-CN"/>
        </w:rPr>
        <w:t>(由部门根据实际情况补充)。</w:t>
      </w:r>
    </w:p>
    <w:p>
      <w:pPr>
        <w:numPr>
          <w:ilvl w:val="0"/>
          <w:numId w:val="4"/>
        </w:numPr>
        <w:spacing w:before="100" w:beforeLines="0" w:after="100" w:afterLines="0"/>
        <w:ind w:left="0" w:leftChars="0" w:firstLine="0" w:firstLineChars="0"/>
        <w:jc w:val="left"/>
        <w:rPr>
          <w:rFonts w:hint="eastAsia" w:ascii="宋体" w:hAnsi="宋体"/>
          <w:b/>
          <w:color w:val="auto"/>
          <w:sz w:val="24"/>
          <w:szCs w:val="24"/>
          <w:lang w:val="zh-CN"/>
        </w:rPr>
      </w:pP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经费财政拨款支出决算实物量情况</w:t>
      </w:r>
    </w:p>
    <w:p>
      <w:pPr>
        <w:numPr>
          <w:ilvl w:val="0"/>
          <w:numId w:val="0"/>
        </w:numPr>
        <w:spacing w:before="100" w:beforeLines="0" w:after="100" w:afterLines="0"/>
        <w:jc w:val="left"/>
        <w:rPr>
          <w:rFonts w:hint="eastAsia" w:ascii="宋体" w:hAnsi="宋体"/>
          <w:b/>
          <w:color w:val="auto"/>
          <w:sz w:val="24"/>
          <w:szCs w:val="24"/>
          <w:lang w:val="zh-CN"/>
        </w:rPr>
      </w:pPr>
      <w:r>
        <w:rPr>
          <w:rFonts w:hint="eastAsia" w:ascii="宋体" w:hAnsi="宋体"/>
          <w:color w:val="FF0000"/>
          <w:sz w:val="24"/>
          <w:szCs w:val="24"/>
          <w:lang w:val="zh-CN"/>
        </w:rPr>
        <w:t>(部分单位以下部分数据如为</w:t>
      </w:r>
      <w:r>
        <w:rPr>
          <w:rFonts w:hint="eastAsia" w:ascii="宋体" w:hAnsi="宋体"/>
          <w:color w:val="FF0000"/>
          <w:sz w:val="24"/>
          <w:szCs w:val="24"/>
          <w:lang w:val="en-US" w:eastAsia="zh-CN"/>
        </w:rPr>
        <w:t>0，须填写0，不得删除表述</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2023年度本部门</w:t>
      </w:r>
      <w:r>
        <w:rPr>
          <w:rFonts w:hint="eastAsia" w:ascii="宋体" w:hAnsi="宋体"/>
          <w:b/>
          <w:color w:val="auto"/>
          <w:sz w:val="24"/>
          <w:szCs w:val="24"/>
          <w:lang w:val="zh-CN"/>
        </w:rPr>
        <w:t>因公出国(境)</w:t>
      </w:r>
      <w:r>
        <w:rPr>
          <w:rFonts w:hint="eastAsia" w:ascii="宋体" w:hAnsi="宋体"/>
          <w:color w:val="auto"/>
          <w:sz w:val="24"/>
          <w:szCs w:val="24"/>
          <w:lang w:val="zh-CN"/>
        </w:rPr>
        <w:t>共计个团组,人；</w:t>
      </w:r>
      <w:r>
        <w:rPr>
          <w:rFonts w:hint="eastAsia" w:ascii="宋体" w:hAnsi="宋体"/>
          <w:b/>
          <w:color w:val="auto"/>
          <w:sz w:val="24"/>
          <w:szCs w:val="24"/>
          <w:lang w:val="zh-CN"/>
        </w:rPr>
        <w:t>公务用车购置</w:t>
      </w:r>
      <w:r>
        <w:rPr>
          <w:rFonts w:hint="eastAsia" w:ascii="宋体" w:hAnsi="宋体"/>
          <w:color w:val="auto"/>
          <w:sz w:val="24"/>
          <w:szCs w:val="24"/>
          <w:lang w:val="zh-CN"/>
        </w:rPr>
        <w:t>辆,</w:t>
      </w:r>
      <w:r>
        <w:rPr>
          <w:rFonts w:hint="eastAsia" w:ascii="宋体" w:hAnsi="宋体"/>
          <w:b/>
          <w:color w:val="auto"/>
          <w:sz w:val="24"/>
          <w:szCs w:val="24"/>
          <w:lang w:val="zh-CN"/>
        </w:rPr>
        <w:t>公务用车保有量</w:t>
      </w:r>
      <w:r>
        <w:rPr>
          <w:rFonts w:hint="eastAsia" w:ascii="宋体" w:hAnsi="宋体"/>
          <w:color w:val="auto"/>
          <w:sz w:val="24"/>
          <w:szCs w:val="24"/>
          <w:lang w:val="zh-CN"/>
        </w:rPr>
        <w:t>为辆；</w:t>
      </w:r>
      <w:r>
        <w:rPr>
          <w:rFonts w:hint="eastAsia" w:ascii="宋体" w:hAnsi="宋体"/>
          <w:b/>
          <w:color w:val="auto"/>
          <w:sz w:val="24"/>
          <w:szCs w:val="24"/>
          <w:lang w:val="zh-CN"/>
        </w:rPr>
        <w:t>国内公务接待</w:t>
      </w:r>
      <w:r>
        <w:rPr>
          <w:rFonts w:hint="eastAsia" w:ascii="宋体" w:hAnsi="宋体"/>
          <w:color w:val="auto"/>
          <w:sz w:val="24"/>
          <w:szCs w:val="24"/>
          <w:lang w:val="zh-CN"/>
        </w:rPr>
        <w:t>批次人,其中：</w:t>
      </w:r>
      <w:r>
        <w:rPr>
          <w:rFonts w:hint="eastAsia" w:ascii="宋体" w:hAnsi="宋体"/>
          <w:b/>
          <w:color w:val="auto"/>
          <w:sz w:val="24"/>
          <w:szCs w:val="24"/>
          <w:lang w:val="zh-CN"/>
        </w:rPr>
        <w:t>外事接待</w:t>
      </w:r>
      <w:r>
        <w:rPr>
          <w:rFonts w:hint="eastAsia" w:ascii="宋体" w:hAnsi="宋体"/>
          <w:color w:val="auto"/>
          <w:sz w:val="24"/>
          <w:szCs w:val="24"/>
          <w:lang w:val="zh-CN"/>
        </w:rPr>
        <w:t>批次,人；</w:t>
      </w:r>
      <w:r>
        <w:rPr>
          <w:rFonts w:hint="eastAsia" w:ascii="宋体" w:hAnsi="宋体"/>
          <w:b/>
          <w:color w:val="auto"/>
          <w:sz w:val="24"/>
          <w:szCs w:val="24"/>
          <w:lang w:val="zh-CN"/>
        </w:rPr>
        <w:t>国(境)外公务接待</w:t>
      </w:r>
      <w:r>
        <w:rPr>
          <w:rFonts w:hint="eastAsia" w:ascii="宋体" w:hAnsi="宋体"/>
          <w:color w:val="auto"/>
          <w:sz w:val="24"/>
          <w:szCs w:val="24"/>
          <w:lang w:val="zh-CN"/>
        </w:rPr>
        <w:t>批次,人。</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w:t>
      </w:r>
      <w:r>
        <w:rPr>
          <w:rFonts w:hint="eastAsia" w:ascii="宋体" w:hAnsi="宋体"/>
          <w:b/>
          <w:bCs/>
          <w:color w:val="auto"/>
          <w:sz w:val="24"/>
          <w:szCs w:val="24"/>
          <w:lang w:val="zh-CN" w:eastAsia="zh-CN"/>
        </w:rPr>
        <w:t>、机关运行经费支出情况说明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(部分单位无机关运行经费支出的,说明如下类似内容：</w:t>
      </w:r>
      <w:r>
        <w:rPr>
          <w:rFonts w:hint="default" w:ascii="宋体" w:hAnsi="宋体"/>
          <w:color w:val="FF0000"/>
          <w:sz w:val="24"/>
          <w:szCs w:val="24"/>
          <w:lang w:val="zh-CN"/>
        </w:rPr>
        <w:t>“</w:t>
      </w:r>
      <w:r>
        <w:rPr>
          <w:rFonts w:hint="eastAsia" w:ascii="宋体" w:hAnsi="宋体"/>
          <w:color w:val="FF0000"/>
          <w:sz w:val="24"/>
          <w:szCs w:val="24"/>
          <w:lang w:val="zh-CN"/>
        </w:rPr>
        <w:t>我单位2023年度无机关运行相关经费。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2023年度本部门机关运行经费支出0.00万元,机关运行经费</w:t>
      </w:r>
      <w:r>
        <w:rPr>
          <w:rFonts w:hint="eastAsia" w:ascii="宋体" w:hAnsi="宋体"/>
          <w:color w:val="FF0000"/>
          <w:sz w:val="24"/>
          <w:szCs w:val="24"/>
          <w:lang w:val="zh-CN"/>
        </w:rPr>
        <w:t>主要用于开支......(具体开支情况的经济科目进行说明)。</w:t>
      </w:r>
      <w:r>
        <w:rPr>
          <w:rFonts w:hint="eastAsia" w:ascii="宋体" w:hAnsi="宋体"/>
          <w:color w:val="auto"/>
          <w:sz w:val="24"/>
          <w:szCs w:val="24"/>
          <w:lang w:val="zh-CN"/>
        </w:rPr>
        <w:t>机关运行经费较上年决算数减少0.0万元,下降%,</w:t>
      </w:r>
      <w:r>
        <w:rPr>
          <w:rFonts w:hint="eastAsia" w:ascii="宋体" w:hAnsi="宋体"/>
          <w:color w:val="FF0000"/>
          <w:sz w:val="24"/>
          <w:szCs w:val="24"/>
          <w:lang w:val="zh-CN"/>
        </w:rPr>
        <w:t>主要原因是办公设施设备购置经费增加(减少)/资产运行维护支出增加(减少)/信息系统运行维护支出增加(减少)/人员编制数量增加(减少)/落实过紧日子要求压减XX支出/......等，（具体增减原因由部门根据实际情况填列补充)。</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本年度会议费支出0.00万元,较上年决算数减少0.0万元,下降%,</w:t>
      </w:r>
      <w:r>
        <w:rPr>
          <w:rFonts w:hint="eastAsia" w:ascii="宋体" w:hAnsi="宋体"/>
          <w:color w:val="FF0000"/>
          <w:sz w:val="24"/>
          <w:szCs w:val="24"/>
          <w:lang w:val="zh-CN"/>
        </w:rPr>
        <w:t>主要原因是……(由部门根据实际情况补充)。</w:t>
      </w:r>
      <w:r>
        <w:rPr>
          <w:rFonts w:hint="eastAsia" w:ascii="宋体" w:hAnsi="宋体"/>
          <w:color w:val="auto"/>
          <w:sz w:val="24"/>
          <w:szCs w:val="24"/>
          <w:lang w:val="zh-CN"/>
        </w:rPr>
        <w:t>本年度培训费支出0.00万元,较上年决算数减少0.0万元,下降%,</w:t>
      </w:r>
      <w:r>
        <w:rPr>
          <w:rFonts w:hint="eastAsia" w:ascii="宋体" w:hAnsi="宋体"/>
          <w:color w:val="FF0000"/>
          <w:sz w:val="24"/>
          <w:szCs w:val="24"/>
          <w:lang w:val="zh-CN"/>
        </w:rPr>
        <w:t>主要原因是……(由部门根据实际情况补充)。</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十一、政府采购支出情况说明</w:t>
      </w:r>
    </w:p>
    <w:p>
      <w:pPr>
        <w:spacing w:before="100" w:beforeLines="0" w:after="100" w:afterLines="0"/>
        <w:jc w:val="left"/>
        <w:rPr>
          <w:rFonts w:hint="eastAsia" w:ascii="宋体" w:hAnsi="宋体"/>
          <w:color w:val="FF0000"/>
          <w:sz w:val="24"/>
          <w:szCs w:val="24"/>
          <w:lang w:val="zh-CN"/>
        </w:rPr>
      </w:pPr>
      <w:r>
        <w:rPr>
          <w:rFonts w:hint="eastAsia" w:ascii="宋体" w:hAnsi="宋体"/>
          <w:color w:val="FF0000"/>
          <w:sz w:val="24"/>
          <w:szCs w:val="24"/>
          <w:lang w:val="zh-CN"/>
        </w:rPr>
        <w:t>(部分单位无政府采购支出的,说明如下类似内容：</w:t>
      </w:r>
      <w:r>
        <w:rPr>
          <w:rFonts w:hint="default" w:ascii="宋体" w:hAnsi="宋体"/>
          <w:color w:val="FF0000"/>
          <w:sz w:val="24"/>
          <w:szCs w:val="24"/>
          <w:lang w:val="zh-CN"/>
        </w:rPr>
        <w:t>“</w:t>
      </w:r>
      <w:r>
        <w:rPr>
          <w:rFonts w:hint="eastAsia" w:ascii="宋体" w:hAnsi="宋体"/>
          <w:color w:val="FF0000"/>
          <w:sz w:val="24"/>
          <w:szCs w:val="24"/>
          <w:lang w:val="zh-CN"/>
        </w:rPr>
        <w:t>我单位2023年度无政府采购相关经费。</w:t>
      </w:r>
      <w:r>
        <w:rPr>
          <w:rFonts w:hint="default" w:ascii="宋体" w:hAnsi="宋体"/>
          <w:color w:val="FF0000"/>
          <w:sz w:val="24"/>
          <w:szCs w:val="24"/>
          <w:lang w:val="zh-CN"/>
        </w:rPr>
        <w:t>”</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本部门政府采购支出合计0.00万元,其中：政府采购货物支出0.00万元、政府采购工程支出0.00万元、政府采购服务支出0.00万元。授予中小企业合同金额0.00万元,占政府采购支出总额的%,其中：授予小微企业合同金额0.00万元,占政府采购支出总额的%。</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十二</w:t>
      </w:r>
      <w:r>
        <w:rPr>
          <w:rFonts w:hint="eastAsia" w:ascii="宋体" w:hAnsi="宋体"/>
          <w:b/>
          <w:bCs/>
          <w:color w:val="auto"/>
          <w:sz w:val="24"/>
          <w:szCs w:val="24"/>
          <w:lang w:val="zh-CN" w:eastAsia="zh-CN"/>
        </w:rPr>
        <w:t>、国有资产占用情况说明</w:t>
      </w:r>
    </w:p>
    <w:p>
      <w:pPr>
        <w:numPr>
          <w:ilvl w:val="0"/>
          <w:numId w:val="0"/>
        </w:num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(部分单位以下部分数据如为</w:t>
      </w:r>
      <w:r>
        <w:rPr>
          <w:rFonts w:hint="eastAsia" w:ascii="宋体" w:hAnsi="宋体"/>
          <w:color w:val="FF0000"/>
          <w:sz w:val="24"/>
          <w:szCs w:val="24"/>
          <w:lang w:val="en-US" w:eastAsia="zh-CN"/>
        </w:rPr>
        <w:t>0，须填写0，不得删除表述</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截至2023年12月31日,本部门共有车辆0辆,其中,副部(省)级及以上领导用车0辆、主要领导干部用车0辆、机要通信用车0辆、应急保障用车0辆、执法执勤用车0辆,特种专业技术用车0辆,离退休干部用车0辆,其他用车0辆,其他用车</w:t>
      </w:r>
      <w:r>
        <w:rPr>
          <w:rFonts w:hint="eastAsia" w:ascii="宋体" w:hAnsi="宋体"/>
          <w:color w:val="FF0000"/>
          <w:sz w:val="24"/>
          <w:szCs w:val="24"/>
          <w:lang w:val="zh-CN"/>
        </w:rPr>
        <w:t>主要是用于……(由部门根据实际情况补充原因)。</w:t>
      </w:r>
      <w:r>
        <w:rPr>
          <w:rFonts w:hint="eastAsia" w:ascii="宋体" w:hAnsi="宋体"/>
          <w:color w:val="auto"/>
          <w:sz w:val="24"/>
          <w:szCs w:val="24"/>
          <w:lang w:val="zh-CN"/>
        </w:rPr>
        <w:t>单价100万元(含)以上设备0台(套)。</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十三、其他需要说明的情况</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由于决算公开表格中金额数值应当保留两位小数，公开数据为四舍五入计算结果，个别数据合计项与分项之和存在小数点后差额，特此说明。</w:t>
      </w:r>
    </w:p>
    <w:p>
      <w:pPr>
        <w:spacing w:before="100" w:beforeLines="0" w:after="100" w:afterLines="0"/>
        <w:jc w:val="left"/>
        <w:rPr>
          <w:rFonts w:hint="eastAsia" w:ascii="宋体" w:hAnsi="宋体"/>
          <w:color w:val="FF0000"/>
          <w:sz w:val="24"/>
          <w:szCs w:val="24"/>
          <w:lang w:val="zh-CN"/>
        </w:rPr>
      </w:pPr>
    </w:p>
    <w:p>
      <w:pPr>
        <w:spacing w:before="100" w:beforeLines="0" w:after="100" w:afterLines="0"/>
        <w:jc w:val="left"/>
        <w:rPr>
          <w:rFonts w:hint="eastAsia" w:ascii="宋体" w:hAnsi="宋体"/>
          <w:color w:val="auto"/>
          <w:sz w:val="24"/>
          <w:szCs w:val="24"/>
          <w:lang w:val="zh-CN"/>
        </w:rPr>
      </w:pPr>
    </w:p>
    <w:p>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第四部分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预算绩效情况说明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(若单位未开展绩效评价工作,请在此项下注明本单位未开展预算绩效管理,若有附件,请插入附件。)</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一、预算绩效管理工作开展情况</w:t>
      </w:r>
    </w:p>
    <w:p>
      <w:pPr>
        <w:keepNext/>
        <w:keepLines/>
        <w:suppressLineNumbers/>
        <w:spacing w:beforeLines="0" w:afterLines="0"/>
        <w:ind w:firstLine="480" w:firstLineChars="200"/>
        <w:jc w:val="both"/>
        <w:rPr>
          <w:rFonts w:hint="eastAsia" w:ascii="仿宋_GB2312" w:hAnsi="仿宋_GB2312" w:eastAsia="仿宋_GB2312" w:cs="仿宋_GB2312"/>
          <w:color w:val="auto"/>
          <w:sz w:val="32"/>
          <w:szCs w:val="32"/>
          <w:lang w:val="zh-CN"/>
        </w:rPr>
      </w:pPr>
      <w:r>
        <w:rPr>
          <w:rFonts w:hint="eastAsia" w:ascii="宋体" w:hAnsi="宋体" w:eastAsia="宋体" w:cs="宋体"/>
          <w:color w:val="000000"/>
          <w:kern w:val="0"/>
          <w:sz w:val="24"/>
          <w:szCs w:val="24"/>
          <w:lang w:val="en-US"/>
        </w:rPr>
        <w:t>根据预算绩效管理要求,本部门对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年度一般公共预算项目支出全面开展绩效自评,其中,一级项目</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个,二级项目</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个,共涉及资金</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,占一般公共预算项目支出总额的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w:t>
      </w:r>
      <w:r>
        <w:rPr>
          <w:rFonts w:hint="eastAsia" w:ascii="宋体" w:hAnsi="宋体" w:eastAsia="宋体" w:cs="宋体"/>
          <w:color w:val="FF0000"/>
          <w:kern w:val="0"/>
          <w:sz w:val="24"/>
          <w:szCs w:val="24"/>
          <w:lang w:val="en-US"/>
        </w:rPr>
        <w:t>XXX、XXX</w:t>
      </w:r>
      <w:r>
        <w:rPr>
          <w:rFonts w:hint="eastAsia" w:ascii="宋体" w:hAnsi="宋体" w:eastAsia="宋体" w:cs="宋体"/>
          <w:color w:val="000000"/>
          <w:kern w:val="0"/>
          <w:sz w:val="24"/>
          <w:szCs w:val="24"/>
          <w:lang w:val="en-US"/>
        </w:rPr>
        <w:t>等</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个政府性基金预算项目开展绩效自评,共涉及资金</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,占政府性基金预算项目支出总额的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%。组织对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w:t>
      </w:r>
      <w:r>
        <w:rPr>
          <w:rFonts w:hint="eastAsia" w:ascii="宋体" w:hAnsi="宋体" w:eastAsia="宋体" w:cs="宋体"/>
          <w:color w:val="FF0000"/>
          <w:kern w:val="0"/>
          <w:sz w:val="24"/>
          <w:szCs w:val="24"/>
          <w:lang w:val="en-US"/>
        </w:rPr>
        <w:t>XXX、XXX</w:t>
      </w:r>
      <w:r>
        <w:rPr>
          <w:rFonts w:hint="eastAsia" w:ascii="宋体" w:hAnsi="宋体" w:eastAsia="宋体" w:cs="宋体"/>
          <w:color w:val="000000"/>
          <w:kern w:val="0"/>
          <w:sz w:val="24"/>
          <w:szCs w:val="24"/>
          <w:lang w:val="en-US"/>
        </w:rPr>
        <w:t>等</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个国有资本经营预算项目开展绩效自评,共涉及资金</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,占国有资本经营预算项目支出总额的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%。组织对</w:t>
      </w:r>
      <w:r>
        <w:rPr>
          <w:rFonts w:hint="eastAsia" w:ascii="宋体" w:hAnsi="宋体" w:eastAsia="宋体" w:cs="宋体"/>
          <w:color w:val="FF0000"/>
          <w:kern w:val="0"/>
          <w:sz w:val="24"/>
          <w:szCs w:val="24"/>
          <w:lang w:val="en-US"/>
        </w:rPr>
        <w:t>“XXX”“XXX”</w:t>
      </w:r>
      <w:r>
        <w:rPr>
          <w:rFonts w:hint="eastAsia" w:ascii="宋体" w:hAnsi="宋体" w:eastAsia="宋体" w:cs="宋体"/>
          <w:color w:val="000000"/>
          <w:kern w:val="0"/>
          <w:sz w:val="24"/>
          <w:szCs w:val="24"/>
          <w:lang w:val="en-US"/>
        </w:rPr>
        <w:t>等</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个项目开展了部门评价,涉及一般公共预算支出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,政府性基金预算支出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,国有资本经营预算支出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。从评价情况来看,</w:t>
      </w:r>
      <w:r>
        <w:rPr>
          <w:rFonts w:hint="eastAsia" w:ascii="宋体" w:hAnsi="宋体" w:eastAsia="宋体" w:cs="宋体"/>
          <w:color w:val="FF0000"/>
          <w:kern w:val="0"/>
          <w:sz w:val="24"/>
          <w:szCs w:val="24"/>
          <w:lang w:val="en-US"/>
        </w:rPr>
        <w:t>……(请对绩效评价情况进行简要说明)。</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二、绩效自评结果</w:t>
      </w:r>
    </w:p>
    <w:p>
      <w:pPr>
        <w:keepNext/>
        <w:keepLines/>
        <w:suppressLineNumbers/>
        <w:spacing w:beforeLines="0" w:afterLines="0"/>
        <w:ind w:firstLine="360" w:firstLineChars="150"/>
        <w:jc w:val="both"/>
        <w:rPr>
          <w:rFonts w:hint="eastAsia" w:ascii="宋体" w:hAnsi="宋体" w:eastAsia="宋体" w:cs="宋体"/>
          <w:color w:val="000000"/>
          <w:kern w:val="0"/>
          <w:sz w:val="24"/>
          <w:szCs w:val="24"/>
          <w:highlight w:val="none"/>
          <w:lang w:val="en-US"/>
        </w:rPr>
      </w:pPr>
      <w:r>
        <w:rPr>
          <w:rFonts w:hint="eastAsia" w:ascii="宋体" w:hAnsi="宋体" w:eastAsia="宋体" w:cs="宋体"/>
          <w:color w:val="000000"/>
          <w:kern w:val="0"/>
          <w:sz w:val="24"/>
          <w:szCs w:val="24"/>
          <w:highlight w:val="none"/>
          <w:lang w:val="en-US"/>
        </w:rPr>
        <w:t>我部门在</w:t>
      </w:r>
      <w:r>
        <w:rPr>
          <w:rFonts w:hint="eastAsia" w:ascii="宋体" w:hAnsi="宋体" w:eastAsia="宋体" w:cs="宋体"/>
          <w:color w:val="000000"/>
          <w:kern w:val="0"/>
          <w:sz w:val="24"/>
          <w:szCs w:val="24"/>
          <w:highlight w:val="none"/>
          <w:lang w:val="en-US" w:eastAsia="zh-CN"/>
        </w:rPr>
        <w:t>2023</w:t>
      </w:r>
      <w:r>
        <w:rPr>
          <w:rFonts w:hint="eastAsia" w:ascii="宋体" w:hAnsi="宋体" w:eastAsia="宋体" w:cs="宋体"/>
          <w:color w:val="000000"/>
          <w:kern w:val="0"/>
          <w:sz w:val="24"/>
          <w:szCs w:val="24"/>
          <w:highlight w:val="none"/>
          <w:lang w:val="en-US"/>
        </w:rPr>
        <w:t>年度部门决算中反映</w:t>
      </w:r>
      <w:r>
        <w:rPr>
          <w:rFonts w:hint="eastAsia" w:ascii="宋体" w:hAnsi="宋体" w:eastAsia="宋体" w:cs="宋体"/>
          <w:color w:val="FF0000"/>
          <w:kern w:val="0"/>
          <w:sz w:val="24"/>
          <w:szCs w:val="24"/>
          <w:highlight w:val="none"/>
          <w:lang w:val="en-US"/>
        </w:rPr>
        <w:t>XXX、XXX</w:t>
      </w:r>
      <w:r>
        <w:rPr>
          <w:rFonts w:hint="eastAsia" w:ascii="宋体" w:hAnsi="宋体" w:eastAsia="宋体" w:cs="宋体"/>
          <w:color w:val="000000"/>
          <w:kern w:val="0"/>
          <w:sz w:val="24"/>
          <w:szCs w:val="24"/>
          <w:highlight w:val="none"/>
          <w:lang w:val="en-US"/>
        </w:rPr>
        <w:t>等</w:t>
      </w:r>
      <w:r>
        <w:rPr>
          <w:rFonts w:hint="eastAsia" w:ascii="宋体" w:hAnsi="宋体" w:eastAsia="宋体" w:cs="宋体"/>
          <w:color w:val="FF0000"/>
          <w:kern w:val="0"/>
          <w:sz w:val="24"/>
          <w:szCs w:val="24"/>
          <w:highlight w:val="none"/>
          <w:lang w:val="en-US"/>
        </w:rPr>
        <w:t>XX</w:t>
      </w:r>
      <w:r>
        <w:rPr>
          <w:rFonts w:hint="eastAsia" w:ascii="宋体" w:hAnsi="宋体" w:eastAsia="宋体" w:cs="宋体"/>
          <w:color w:val="000000"/>
          <w:kern w:val="0"/>
          <w:sz w:val="24"/>
          <w:szCs w:val="24"/>
          <w:highlight w:val="none"/>
          <w:lang w:val="en-US"/>
        </w:rPr>
        <w:t>个项目绩效自评结果。</w:t>
      </w:r>
    </w:p>
    <w:p>
      <w:pPr>
        <w:keepNext/>
        <w:keepLines/>
        <w:suppressLineNumbers/>
        <w:spacing w:beforeLines="0" w:afterLines="0"/>
        <w:ind w:firstLine="480" w:firstLineChars="200"/>
        <w:jc w:val="both"/>
        <w:rPr>
          <w:rFonts w:hint="eastAsia" w:ascii="宋体" w:hAnsi="宋体" w:eastAsia="宋体" w:cs="宋体"/>
          <w:color w:val="FF0000"/>
          <w:kern w:val="0"/>
          <w:sz w:val="24"/>
          <w:szCs w:val="24"/>
          <w:lang w:val="en-US"/>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FF0000"/>
          <w:kern w:val="0"/>
          <w:sz w:val="24"/>
          <w:szCs w:val="24"/>
          <w:lang w:val="en-US"/>
        </w:rPr>
        <w:t>XXX</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kern w:val="0"/>
          <w:sz w:val="24"/>
          <w:szCs w:val="24"/>
          <w:lang w:val="en-US"/>
        </w:rPr>
        <w:t>项目绩效自评情况：根据年初设定的绩效目标,项目绩效自评得分为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分。项目全年预算数为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,执行数为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,完成预算的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%。项目绩效目标完成情况：</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发现的主要问题及原因：</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下一步改进措施：</w:t>
      </w:r>
      <w:r>
        <w:rPr>
          <w:rFonts w:hint="eastAsia" w:ascii="宋体" w:hAnsi="宋体" w:eastAsia="宋体" w:cs="宋体"/>
          <w:color w:val="FF0000"/>
          <w:kern w:val="0"/>
          <w:sz w:val="24"/>
          <w:szCs w:val="24"/>
          <w:lang w:val="en-US"/>
        </w:rPr>
        <w:t>一是……；二是……。XXX项目绩效自评情况：……。</w:t>
      </w:r>
    </w:p>
    <w:p>
      <w:pPr>
        <w:keepNext/>
        <w:keepLines/>
        <w:suppressLineNumbers/>
        <w:spacing w:beforeLines="0" w:afterLines="0"/>
        <w:ind w:firstLine="480" w:firstLineChars="200"/>
        <w:jc w:val="both"/>
        <w:rPr>
          <w:rFonts w:hint="eastAsia" w:ascii="宋体" w:hAnsi="宋体" w:eastAsia="宋体" w:cs="宋体"/>
          <w:color w:val="FF0000"/>
          <w:kern w:val="0"/>
          <w:sz w:val="24"/>
          <w:szCs w:val="24"/>
          <w:lang w:val="en-US"/>
        </w:rPr>
      </w:pP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kern w:val="0"/>
          <w:sz w:val="24"/>
          <w:szCs w:val="24"/>
          <w:lang w:val="en-US" w:eastAsia="zh-CN"/>
        </w:rPr>
        <w:t>“</w:t>
      </w:r>
      <w:r>
        <w:rPr>
          <w:rFonts w:hint="eastAsia" w:ascii="宋体" w:hAnsi="宋体" w:eastAsia="宋体" w:cs="宋体"/>
          <w:color w:val="FF0000"/>
          <w:kern w:val="0"/>
          <w:sz w:val="24"/>
          <w:szCs w:val="24"/>
          <w:lang w:val="en-US"/>
        </w:rPr>
        <w:t>XXX</w:t>
      </w:r>
      <w:r>
        <w:rPr>
          <w:rFonts w:hint="eastAsia" w:ascii="宋体" w:hAnsi="宋体" w:eastAsia="宋体" w:cs="宋体"/>
          <w:color w:val="000000" w:themeColor="text1"/>
          <w:kern w:val="0"/>
          <w:sz w:val="24"/>
          <w:szCs w:val="24"/>
          <w:lang w:val="en-US" w:eastAsia="zh-CN"/>
          <w14:textFill>
            <w14:solidFill>
              <w14:schemeClr w14:val="tx1"/>
            </w14:solidFill>
          </w14:textFill>
        </w:rPr>
        <w:t>”项目</w:t>
      </w:r>
      <w:r>
        <w:rPr>
          <w:rFonts w:hint="eastAsia" w:ascii="宋体" w:hAnsi="宋体" w:eastAsia="宋体" w:cs="宋体"/>
          <w:color w:val="000000"/>
          <w:kern w:val="0"/>
          <w:sz w:val="24"/>
          <w:szCs w:val="24"/>
          <w:lang w:val="en-US"/>
        </w:rPr>
        <w:t>绩效自评情况：根据年初设定的绩效目标,项目绩效自评得分为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分。项目全年预算数为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,执行数为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,完成预算的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%。项目绩效目标完成情况：</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发现的主要问题及原因：</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下一步改进措施：</w:t>
      </w:r>
      <w:r>
        <w:rPr>
          <w:rFonts w:hint="eastAsia" w:ascii="宋体" w:hAnsi="宋体" w:eastAsia="宋体" w:cs="宋体"/>
          <w:color w:val="FF0000"/>
          <w:kern w:val="0"/>
          <w:sz w:val="24"/>
          <w:szCs w:val="24"/>
          <w:lang w:val="en-US"/>
        </w:rPr>
        <w:t>一是……；二是……。XXX项目绩效自评情况：……。</w:t>
      </w:r>
    </w:p>
    <w:p>
      <w:pPr>
        <w:keepNext/>
        <w:keepLines/>
        <w:suppressLineNumbers/>
        <w:spacing w:beforeLines="0" w:afterLines="0"/>
        <w:jc w:val="both"/>
        <w:rPr>
          <w:rFonts w:hint="eastAsia" w:ascii="宋体" w:hAnsi="宋体" w:eastAsia="宋体" w:cs="宋体"/>
          <w:color w:val="FF0000"/>
          <w:kern w:val="0"/>
          <w:sz w:val="24"/>
          <w:szCs w:val="24"/>
          <w:lang w:val="en-US" w:eastAsia="zh-CN"/>
        </w:rPr>
      </w:pPr>
      <w:r>
        <w:rPr>
          <w:rFonts w:hint="eastAsia" w:ascii="宋体" w:hAnsi="宋体" w:eastAsia="宋体" w:cs="宋体"/>
          <w:color w:val="FF0000"/>
          <w:kern w:val="0"/>
          <w:sz w:val="24"/>
          <w:szCs w:val="24"/>
          <w:lang w:val="en-US" w:eastAsia="zh-CN"/>
        </w:rPr>
        <w:t>......</w:t>
      </w:r>
    </w:p>
    <w:p>
      <w:pPr>
        <w:keepNext/>
        <w:keepLines/>
        <w:suppressLineNumbers/>
        <w:spacing w:beforeLines="0" w:afterLines="0"/>
        <w:jc w:val="both"/>
        <w:rPr>
          <w:rFonts w:hint="eastAsia" w:ascii="宋体" w:hAnsi="宋体" w:eastAsia="宋体" w:cs="宋体"/>
          <w:color w:val="FF0000"/>
          <w:kern w:val="0"/>
          <w:sz w:val="24"/>
          <w:szCs w:val="24"/>
          <w:lang w:val="en-US" w:eastAsia="zh-CN"/>
        </w:rPr>
      </w:pPr>
      <w:r>
        <w:rPr>
          <w:rFonts w:hint="eastAsia" w:ascii="宋体" w:hAnsi="宋体" w:eastAsia="宋体" w:cs="宋体"/>
          <w:color w:val="FF0000"/>
          <w:kern w:val="0"/>
          <w:sz w:val="24"/>
          <w:szCs w:val="24"/>
          <w:lang w:val="en-US" w:eastAsia="zh-CN"/>
        </w:rPr>
        <w:t>（该部分根据部门实际项目数添加，后附自评表，可以附件形式附后，并注意调整段落序号）</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三、部门绩效评价结果</w:t>
      </w:r>
    </w:p>
    <w:p>
      <w:pPr>
        <w:spacing w:before="100" w:beforeLines="0" w:after="100" w:afterLines="0"/>
        <w:jc w:val="both"/>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FF0000"/>
          <w:sz w:val="24"/>
          <w:szCs w:val="24"/>
          <w:lang w:val="zh-CN"/>
        </w:rPr>
        <w:t>主管部门需随决算公开部门评价(含委托第三方对部门政策或项目开展重点绩效评价的)报告或案例,可以附件形式附后。</w:t>
      </w:r>
    </w:p>
    <w:p>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第五部分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名词解释</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color w:val="FF0000"/>
          <w:sz w:val="24"/>
          <w:szCs w:val="24"/>
          <w:lang w:val="zh-CN"/>
        </w:rPr>
        <w:t>以下为常见专业名词解释目录,仅供参考,部门应根据实际情况进行解释和增减。比如可将类级功能科目和经济科目细化解释到项级。若有删减注意调整段落序号。</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一、财政拨款收入</w:t>
      </w:r>
      <w:r>
        <w:rPr>
          <w:rFonts w:hint="eastAsia" w:ascii="宋体" w:hAnsi="宋体" w:eastAsia="宋体" w:cs="宋体"/>
          <w:color w:val="auto"/>
          <w:sz w:val="24"/>
          <w:szCs w:val="24"/>
          <w:lang w:val="zh-CN"/>
        </w:rPr>
        <w:t>：指本年度从同级财政部门取得的财政拨款,包括一般公共预算财政拨款、政府性基金预算财政拨款和国有资本经营预算财政拨款。</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二、事业收入</w:t>
      </w:r>
      <w:r>
        <w:rPr>
          <w:rFonts w:hint="eastAsia" w:ascii="宋体" w:hAnsi="宋体" w:eastAsia="宋体" w:cs="宋体"/>
          <w:color w:val="auto"/>
          <w:sz w:val="24"/>
          <w:szCs w:val="24"/>
          <w:lang w:val="zh-CN"/>
        </w:rPr>
        <w:t>：指事业单位开展专业业务活动及其辅助活动取得的收入。</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三、经营收入</w:t>
      </w:r>
      <w:r>
        <w:rPr>
          <w:rFonts w:hint="eastAsia" w:ascii="宋体" w:hAnsi="宋体" w:eastAsia="宋体" w:cs="宋体"/>
          <w:color w:val="auto"/>
          <w:sz w:val="24"/>
          <w:szCs w:val="24"/>
          <w:lang w:val="zh-CN"/>
        </w:rPr>
        <w:t>：指事业单位在专业业务活动及其辅助活动之外开展非独立核算经营活动取得的收入。</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四、其他收入</w:t>
      </w:r>
      <w:r>
        <w:rPr>
          <w:rFonts w:hint="eastAsia" w:ascii="宋体" w:hAnsi="宋体" w:eastAsia="宋体" w:cs="宋体"/>
          <w:color w:val="auto"/>
          <w:sz w:val="24"/>
          <w:szCs w:val="24"/>
          <w:lang w:val="zh-CN"/>
        </w:rPr>
        <w:t>：指除上述“财政拨款收入”“事业收入”、“经营收入”以外的收入。</w:t>
      </w:r>
    </w:p>
    <w:p>
      <w:pPr>
        <w:spacing w:before="100" w:beforeLines="0" w:after="100" w:afterLines="0"/>
        <w:jc w:val="both"/>
        <w:rPr>
          <w:rFonts w:hint="eastAsia" w:ascii="宋体" w:hAnsi="宋体" w:eastAsia="宋体" w:cs="宋体"/>
          <w:b w:val="0"/>
          <w:bCs w:val="0"/>
          <w:color w:val="auto"/>
          <w:sz w:val="24"/>
          <w:szCs w:val="24"/>
          <w:lang w:val="zh-CN"/>
        </w:rPr>
      </w:pPr>
      <w:r>
        <w:rPr>
          <w:rFonts w:hint="eastAsia" w:ascii="宋体" w:hAnsi="宋体" w:eastAsia="宋体" w:cs="宋体"/>
          <w:b/>
          <w:bCs/>
          <w:color w:val="auto"/>
          <w:sz w:val="24"/>
          <w:szCs w:val="24"/>
          <w:lang w:val="zh-CN"/>
        </w:rPr>
        <w:t>五、使用非财政拨款结余（含专用结余）：</w:t>
      </w:r>
      <w:r>
        <w:rPr>
          <w:rFonts w:hint="eastAsia" w:ascii="宋体" w:hAnsi="宋体" w:eastAsia="宋体" w:cs="宋体"/>
          <w:b w:val="0"/>
          <w:bCs w:val="0"/>
          <w:color w:val="auto"/>
          <w:sz w:val="24"/>
          <w:szCs w:val="24"/>
          <w:lang w:val="zh-CN"/>
        </w:rPr>
        <w:t>指事业单位按照预算管理要求使用非财政拨款结余弥补收支差额的金额，以及使用专用结余安排支出的金额。</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六、年初结转和结余</w:t>
      </w:r>
      <w:r>
        <w:rPr>
          <w:rFonts w:hint="eastAsia" w:ascii="宋体" w:hAnsi="宋体" w:eastAsia="宋体" w:cs="宋体"/>
          <w:color w:val="auto"/>
          <w:sz w:val="24"/>
          <w:szCs w:val="24"/>
          <w:lang w:val="zh-CN"/>
        </w:rPr>
        <w:t>：指单位上年结转至本年使用的基本支出结转、项目支出结转和结余、经营结余。</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七、结余分配</w:t>
      </w:r>
      <w:r>
        <w:rPr>
          <w:rFonts w:hint="eastAsia" w:ascii="宋体" w:hAnsi="宋体" w:eastAsia="宋体" w:cs="宋体"/>
          <w:color w:val="auto"/>
          <w:sz w:val="24"/>
          <w:szCs w:val="24"/>
          <w:lang w:val="zh-CN"/>
        </w:rPr>
        <w:t>：指单位按照会计制度规定缴纳的所得税、提取的专用结余以及转入非财政拨款结余的金额等。</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八、年末结转和结余</w:t>
      </w:r>
      <w:r>
        <w:rPr>
          <w:rFonts w:hint="eastAsia" w:ascii="宋体" w:hAnsi="宋体" w:eastAsia="宋体" w:cs="宋体"/>
          <w:color w:val="auto"/>
          <w:sz w:val="24"/>
          <w:szCs w:val="24"/>
          <w:lang w:val="zh-CN"/>
        </w:rPr>
        <w:t>：指单位按有关规定结转到下年的基本支出结转、项目支出结转和结余、经营结余。</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九、基本支出</w:t>
      </w:r>
      <w:r>
        <w:rPr>
          <w:rFonts w:hint="eastAsia" w:ascii="宋体" w:hAnsi="宋体" w:eastAsia="宋体" w:cs="宋体"/>
          <w:color w:val="auto"/>
          <w:sz w:val="24"/>
          <w:szCs w:val="24"/>
          <w:lang w:val="zh-CN"/>
        </w:rPr>
        <w:t>：指为保障机构正常运转、完成日常工作任务而发生的人员经费和公用经费。</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十、项目支出</w:t>
      </w:r>
      <w:r>
        <w:rPr>
          <w:rFonts w:hint="eastAsia" w:ascii="宋体" w:hAnsi="宋体" w:eastAsia="宋体" w:cs="宋体"/>
          <w:color w:val="auto"/>
          <w:sz w:val="24"/>
          <w:szCs w:val="24"/>
          <w:lang w:val="zh-CN"/>
        </w:rPr>
        <w:t>：指在基本支出之外为完成特定行政任务或事业发展目标所发生的支出。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十一、经营支出</w:t>
      </w:r>
      <w:r>
        <w:rPr>
          <w:rFonts w:hint="eastAsia" w:ascii="宋体" w:hAnsi="宋体" w:eastAsia="宋体" w:cs="宋体"/>
          <w:color w:val="auto"/>
          <w:sz w:val="24"/>
          <w:szCs w:val="24"/>
          <w:lang w:val="zh-CN"/>
        </w:rPr>
        <w:t>：指事业单位在专业业务活动及其辅助活动之外开展非独立核算经营活动发生的支出。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十二、“三公”经费</w:t>
      </w:r>
      <w:r>
        <w:rPr>
          <w:rFonts w:hint="eastAsia" w:ascii="宋体" w:hAnsi="宋体" w:eastAsia="宋体" w:cs="宋体"/>
          <w:color w:val="auto"/>
          <w:sz w:val="24"/>
          <w:szCs w:val="24"/>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十三、机关运行经费</w:t>
      </w:r>
      <w:r>
        <w:rPr>
          <w:rFonts w:hint="eastAsia" w:ascii="宋体" w:hAnsi="宋体" w:eastAsia="宋体" w:cs="宋体"/>
          <w:color w:val="auto"/>
          <w:sz w:val="24"/>
          <w:szCs w:val="24"/>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十四、社会保障和就业支出（类）行政事业单位养老支出（款）机关事业单位基本养老保险缴费支出（项）：</w:t>
      </w:r>
      <w:r>
        <w:rPr>
          <w:rFonts w:hint="eastAsia" w:ascii="宋体" w:hAnsi="宋体" w:eastAsia="宋体" w:cs="宋体"/>
          <w:color w:val="auto"/>
          <w:sz w:val="24"/>
          <w:szCs w:val="24"/>
          <w:lang w:val="zh-CN"/>
        </w:rPr>
        <w:t>反映机关事业单位实施养老保险制度由单位缴纳的基本养老保险支出。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（根据“收入决算表”和“支出决算表”，参照第十四项说明，对本部门所有涉及到的项级支出功能科目进行说明，注意不要重复，并调整段落序号）</w:t>
      </w:r>
    </w:p>
    <w:p>
      <w:pPr>
        <w:spacing w:before="100" w:beforeLines="0" w:after="100" w:afterLines="0"/>
        <w:ind w:firstLine="480" w:firstLineChars="20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w:t>
      </w:r>
    </w:p>
    <w:p>
      <w:pPr>
        <w:spacing w:before="100" w:beforeLines="0" w:after="100" w:afterLines="0"/>
        <w:jc w:val="both"/>
        <w:rPr>
          <w:rFonts w:hint="eastAsia" w:ascii="宋体" w:hAnsi="宋体" w:eastAsia="宋体" w:cs="宋体"/>
          <w:color w:val="FF0000"/>
          <w:sz w:val="24"/>
          <w:szCs w:val="24"/>
          <w:lang w:val="zh-CN"/>
        </w:rPr>
      </w:pPr>
      <w:r>
        <w:rPr>
          <w:rFonts w:hint="eastAsia" w:ascii="宋体" w:hAnsi="宋体" w:eastAsia="宋体" w:cs="宋体"/>
          <w:color w:val="FF0000"/>
          <w:sz w:val="24"/>
          <w:szCs w:val="24"/>
          <w:lang w:val="zh-CN"/>
        </w:rPr>
        <w:t>（请部门（单位）对涉及到专业名词进行补充解释，注意不要重复，并调整段落序号）</w:t>
      </w:r>
    </w:p>
    <w:p>
      <w:pPr>
        <w:spacing w:before="100" w:beforeLines="0" w:after="100" w:afterLines="0"/>
        <w:jc w:val="both"/>
        <w:rPr>
          <w:rFonts w:hint="eastAsia" w:ascii="仿宋_GB2312" w:hAnsi="仿宋_GB2312" w:eastAsia="仿宋_GB2312" w:cs="仿宋_GB2312"/>
          <w:color w:val="auto"/>
          <w:sz w:val="32"/>
          <w:szCs w:val="32"/>
          <w:lang w:val="zh-CN"/>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Rounded MT Bold">
    <w:panose1 w:val="020F0704030504030204"/>
    <w:charset w:val="00"/>
    <w:family w:val="auto"/>
    <w:pitch w:val="default"/>
    <w:sig w:usb0="00000003" w:usb1="00000000" w:usb2="00000000" w:usb3="00000000" w:csb0="2000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728F2E"/>
    <w:multiLevelType w:val="singleLevel"/>
    <w:tmpl w:val="C2728F2E"/>
    <w:lvl w:ilvl="0" w:tentative="0">
      <w:start w:val="1"/>
      <w:numFmt w:val="chineseCounting"/>
      <w:suff w:val="nothing"/>
      <w:lvlText w:val="%1、"/>
      <w:lvlJc w:val="left"/>
      <w:rPr>
        <w:rFonts w:hint="eastAsia"/>
      </w:rPr>
    </w:lvl>
  </w:abstractNum>
  <w:abstractNum w:abstractNumId="1">
    <w:nsid w:val="CF092B84"/>
    <w:multiLevelType w:val="singleLevel"/>
    <w:tmpl w:val="CF092B84"/>
    <w:lvl w:ilvl="0" w:tentative="0">
      <w:start w:val="2"/>
      <w:numFmt w:val="chineseCounting"/>
      <w:lvlText w:val="(%1)"/>
      <w:lvlJc w:val="left"/>
      <w:pPr>
        <w:tabs>
          <w:tab w:val="left" w:pos="312"/>
        </w:tabs>
      </w:pPr>
      <w:rPr>
        <w:rFonts w:hint="eastAsia"/>
      </w:rPr>
    </w:lvl>
  </w:abstractNum>
  <w:abstractNum w:abstractNumId="2">
    <w:nsid w:val="E0CB2DCD"/>
    <w:multiLevelType w:val="singleLevel"/>
    <w:tmpl w:val="E0CB2DCD"/>
    <w:lvl w:ilvl="0" w:tentative="0">
      <w:start w:val="1"/>
      <w:numFmt w:val="chineseCounting"/>
      <w:suff w:val="nothing"/>
      <w:lvlText w:val="%1、"/>
      <w:lvlJc w:val="left"/>
      <w:rPr>
        <w:rFonts w:hint="eastAsia"/>
      </w:rPr>
    </w:lvl>
  </w:abstractNum>
  <w:abstractNum w:abstractNumId="3">
    <w:nsid w:val="0053208E"/>
    <w:multiLevelType w:val="singleLevel"/>
    <w:tmpl w:val="0053208E"/>
    <w:lvl w:ilvl="0" w:tentative="0">
      <w:start w:val="2"/>
      <w:numFmt w:val="chineseCounting"/>
      <w:suff w:val="nothing"/>
      <w:lvlText w:val="（%1）"/>
      <w:lvlJc w:val="left"/>
      <w:rPr>
        <w:rFonts w:hint="eastAsia"/>
      </w:rPr>
    </w:lvl>
  </w:abstractNum>
  <w:abstractNum w:abstractNumId="4">
    <w:nsid w:val="59ADCABA"/>
    <w:multiLevelType w:val="singleLevel"/>
    <w:tmpl w:val="59ADCABA"/>
    <w:lvl w:ilvl="0" w:tentative="0">
      <w:start w:val="3"/>
      <w:numFmt w:val="decimal"/>
      <w:lvlText w:val="%1."/>
      <w:lvlJc w:val="left"/>
      <w:pPr>
        <w:tabs>
          <w:tab w:val="left" w:pos="312"/>
        </w:tabs>
      </w:pPr>
      <w:rPr>
        <w:rFonts w:hint="default"/>
        <w:color w:val="000000" w:themeColor="text1"/>
        <w14:textFill>
          <w14:solidFill>
            <w14:schemeClr w14:val="tx1"/>
          </w14:solidFill>
        </w14:textFill>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Nzk4ZWMyMTc2ZjI0MmM3MzIyOTMwZDlhNzJiZGUifQ=="/>
  </w:docVars>
  <w:rsids>
    <w:rsidRoot w:val="00000000"/>
    <w:rsid w:val="08144141"/>
    <w:rsid w:val="090E6DE2"/>
    <w:rsid w:val="215238B8"/>
    <w:rsid w:val="2DF126AA"/>
    <w:rsid w:val="3C9C5ED7"/>
    <w:rsid w:val="59BE5287"/>
    <w:rsid w:val="5F476D35"/>
    <w:rsid w:val="6B5E2426"/>
    <w:rsid w:val="6F101033"/>
    <w:rsid w:val="73BB0416"/>
    <w:rsid w:val="747B5DF7"/>
    <w:rsid w:val="755A1EB0"/>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2" Type="http://schemas.openxmlformats.org/officeDocument/2006/relationships/fontTable" Target="fontTable.xml"/><Relationship Id="rId31" Type="http://schemas.openxmlformats.org/officeDocument/2006/relationships/customXml" Target="../customXml/item9.xml"/><Relationship Id="rId30" Type="http://schemas.openxmlformats.org/officeDocument/2006/relationships/customXml" Target="../customXml/item8.xml"/><Relationship Id="rId3" Type="http://schemas.openxmlformats.org/officeDocument/2006/relationships/theme" Target="theme/theme1.xml"/><Relationship Id="rId29" Type="http://schemas.openxmlformats.org/officeDocument/2006/relationships/customXml" Target="../customXml/item7.xml"/><Relationship Id="rId28" Type="http://schemas.openxmlformats.org/officeDocument/2006/relationships/customXml" Target="../customXml/item6.xml"/><Relationship Id="rId27" Type="http://schemas.openxmlformats.org/officeDocument/2006/relationships/customXml" Target="../customXml/item5.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2.xml><?xml version="1.0" encoding="utf-8"?>
<Properties xmlns="http://schemas.openxmlformats.org/officeDocument/2006/extended-properties" xmlns:vt="http://schemas.openxmlformats.org/officeDocument/2006/docPropsVTypes">
  <Template>Normal.dotm</Template>
  <Pages>15</Pages>
  <Words>7184</Words>
  <Characters>19289</Characters>
  <Lines>0</Lines>
  <Paragraphs>0</Paragraphs>
  <TotalTime>7</TotalTime>
  <ScaleCrop>false</ScaleCrop>
  <LinksUpToDate>false</LinksUpToDate>
  <CharactersWithSpaces>19293</CharactersWithSpaces>
  <Application>WPS Office_11.1.0.12980_F1E327BC-269C-435d-A152-05C5408002CA</Application>
  <DocSecurity>0</DocSecuri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2024-08-20T02:55:27Z</dcterms:modified>
  <cp:revision>1</cp:revision>
</cp:coreProperties>
</file>

<file path=customXml/item4.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5.xml><?xml version="1.0" encoding="utf-8"?>
<Properties xmlns:vt="http://schemas.openxmlformats.org/officeDocument/2006/docPropsVTypes" xmlns="http://schemas.openxmlformats.org/officeDocument/2006/extended-properties">
  <Template>Normal.dotm</Template>
  <TotalTime>7</TotalTime>
  <Pages>15</Pages>
  <Words>7184</Words>
  <Characters>19289</Characters>
  <Application>WPS Office_11.1.0.12980_F1E327BC-269C-435d-A152-05C5408002CA</Application>
  <DocSecurity>0</DocSecurity>
  <Lines>0</Lines>
  <Paragraphs>0</Paragraphs>
  <CharactersWithSpaces>19293</CharactersWithSpaces>
  <AppVersion>14.0000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2024-08-20T02:55:27Z</dcterms:modified>
</cp:coreProperties>
</file>

<file path=customXml/item7.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8.xml><?xml version="1.0" encoding="utf-8"?>
<Properties xmlns="http://schemas.openxmlformats.org/officeDocument/2006/extended-properties" xmlns:vt="http://schemas.openxmlformats.org/officeDocument/2006/docPropsVTypes">
  <Template>Normal.dotm</Template>
  <Pages>15</Pages>
  <Words>7184</Words>
  <Characters>19289</Characters>
  <Lines>0</Lines>
  <Paragraphs>0</Paragraphs>
  <TotalTime>7</TotalTime>
  <ScaleCrop>false</ScaleCrop>
  <LinksUpToDate>false</LinksUpToDate>
  <CharactersWithSpaces>19293</CharactersWithSpaces>
  <Application>WPS Office_11.1.0.12980_F1E327BC-269C-435d-A152-05C5408002CA</Application>
  <DocSecurity>0</DocSecurity>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2024-08-20T02:55:27Z</dcterms:modified>
  <cp:revision>1</cp:revision>
</cp:coreProperties>
</file>

<file path=customXml/itemProps1.xml><?xml version="1.0" encoding="utf-8"?>
<ds:datastoreItem xmlns:ds="http://schemas.openxmlformats.org/officeDocument/2006/customXml" ds:itemID="{172bad71-6f95-493a-a9a0-d756ec83d7a3}">
  <ds:schemaRefs/>
</ds:datastoreItem>
</file>

<file path=customXml/itemProps2.xml><?xml version="1.0" encoding="utf-8"?>
<ds:datastoreItem xmlns:ds="http://schemas.openxmlformats.org/officeDocument/2006/customXml" ds:itemID="{d924880f-d8c3-4cbe-8a5f-2f1819dc01d1}">
  <ds:schemaRefs/>
</ds:datastoreItem>
</file>

<file path=customXml/itemProps3.xml><?xml version="1.0" encoding="utf-8"?>
<ds:datastoreItem xmlns:ds="http://schemas.openxmlformats.org/officeDocument/2006/customXml" ds:itemID="{b0a5b983-cca6-4a65-a393-edc894406cb5}">
  <ds:schemaRefs/>
</ds:datastoreItem>
</file>

<file path=customXml/itemProps4.xml><?xml version="1.0" encoding="utf-8"?>
<ds:datastoreItem xmlns:ds="http://schemas.openxmlformats.org/officeDocument/2006/customXml" ds:itemID="{d0eec463-18fa-4901-b25e-80e37be072a4}">
  <ds:schemaRefs/>
</ds:datastoreItem>
</file>

<file path=customXml/itemProps5.xml><?xml version="1.0" encoding="utf-8"?>
<ds:datastoreItem xmlns:ds="http://schemas.openxmlformats.org/officeDocument/2006/customXml" ds:itemID="{377bacbf-9cba-41cd-9028-9dd51d1a0eb6}">
  <ds:schemaRefs/>
</ds:datastoreItem>
</file>

<file path=customXml/itemProps6.xml><?xml version="1.0" encoding="utf-8"?>
<ds:datastoreItem xmlns:ds="http://schemas.openxmlformats.org/officeDocument/2006/customXml" ds:itemID="{987da7d6-7e81-47df-86a5-7f173a11a204}">
  <ds:schemaRefs/>
</ds:datastoreItem>
</file>

<file path=customXml/itemProps7.xml><?xml version="1.0" encoding="utf-8"?>
<ds:datastoreItem xmlns:ds="http://schemas.openxmlformats.org/officeDocument/2006/customXml" ds:itemID="{7118cf1e-cf8b-4cba-a420-613731c0908e}">
  <ds:schemaRefs/>
</ds:datastoreItem>
</file>

<file path=customXml/itemProps8.xml><?xml version="1.0" encoding="utf-8"?>
<ds:datastoreItem xmlns:ds="http://schemas.openxmlformats.org/officeDocument/2006/customXml" ds:itemID="{7458cea4-b5eb-4b7b-bee7-c5de5ff98219}">
  <ds:schemaRefs/>
</ds:datastoreItem>
</file>

<file path=customXml/itemProps9.xml><?xml version="1.0" encoding="utf-8"?>
<ds:datastoreItem xmlns:ds="http://schemas.openxmlformats.org/officeDocument/2006/customXml" ds:itemID="{a334b442-1038-4fc9-9d9b-018edb5abf99}">
  <ds:schemaRefs/>
</ds:datastoreItem>
</file>

<file path=docProps/app.xml><?xml version="1.0" encoding="utf-8"?>
<Properties xmlns="http://schemas.openxmlformats.org/officeDocument/2006/extended-properties" xmlns:vt="http://schemas.openxmlformats.org/officeDocument/2006/docPropsVTypes">
  <Template>Normal.dotm</Template>
  <Pages>15</Pages>
  <Words>7287</Words>
  <Characters>8449</Characters>
  <Lines>0</Lines>
  <Paragraphs>0</Paragraphs>
  <TotalTime>1</TotalTime>
  <ScaleCrop>false</ScaleCrop>
  <LinksUpToDate>false</LinksUpToDate>
  <CharactersWithSpaces>8453</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Administrator</cp:lastModifiedBy>
  <dcterms:modified xsi:type="dcterms:W3CDTF">2024-09-06T04:26:36Z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E06D266F13EA4024808CEEADBAD91186_11</vt:lpwstr>
  </property>
</Properties>
</file>